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ind w:left="10746"/>
        <w:rPr>
          <w:rFonts w:ascii="Times New Roman"/>
          <w:sz w:val="20"/>
        </w:rPr>
      </w:pPr>
      <w:r>
        <w:pict>
          <v:group id="_x0000_s1026" o:spid="_x0000_s1026" o:spt="203" style="position:absolute;left:0pt;margin-left:0pt;margin-top:154.9pt;height:120pt;width:709.35pt;mso-position-horizontal-relative:page;mso-position-vertical-relative:page;z-index:251658240;mso-width-relative:page;mso-height-relative:page;" coordorigin="0,3099" coordsize="14187,2400">
            <o:lock v:ext="edit"/>
            <v:rect id="_x0000_s1027" o:spid="_x0000_s1027" o:spt="1" style="position:absolute;left:458;top:4010;height:747;width:689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28" o:spid="_x0000_s1028" o:spt="75" type="#_x0000_t75" style="position:absolute;left:1060;top:4010;height:747;width:516;" filled="f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  <v:rect id="_x0000_s1029" o:spid="_x0000_s1029" o:spt="1" style="position:absolute;left:652;top:4675;height:747;width:665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30" o:spid="_x0000_s1030" o:spt="75" type="#_x0000_t75" style="position:absolute;left:1233;top:4675;height:747;width:581;" filled="f" stroked="f" coordsize="21600,21600">
              <v:path/>
              <v:fill on="f" focussize="0,0"/>
              <v:stroke on="f"/>
              <v:imagedata r:id="rId35" o:title=""/>
              <o:lock v:ext="edit" aspectratio="t"/>
            </v:shape>
            <v:shape id="_x0000_s1031" o:spid="_x0000_s1031" o:spt="75" type="#_x0000_t75" style="position:absolute;left:0;top:4560;height:665;width:884;" filled="f" stroked="f" coordsize="21600,21600">
              <v:path/>
              <v:fill on="f" focussize="0,0"/>
              <v:stroke on="f"/>
              <v:imagedata r:id="rId36" o:title=""/>
              <o:lock v:ext="edit" aspectratio="t"/>
            </v:shape>
            <v:line id="_x0000_s1032" o:spid="_x0000_s1032" o:spt="20" style="position:absolute;left:1026;top:384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033" o:spid="_x0000_s1033" o:spt="75" type="#_x0000_t75" style="position:absolute;left:496;top:5136;height:87;width:13690;" filled="f" stroked="f" coordsize="21600,21600">
              <v:path/>
              <v:fill on="f" focussize="0,0"/>
              <v:stroke on="f"/>
              <v:imagedata r:id="rId37" o:title=""/>
              <o:lock v:ext="edit" aspectratio="t"/>
            </v:shape>
            <v:shape id="_x0000_s1034" o:spid="_x0000_s1034" o:spt="75" type="#_x0000_t75" style="position:absolute;left:1313;top:3098;height:1691;width:10425;" filled="f" stroked="f" coordsize="21600,21600">
              <v:path/>
              <v:fill on="f" focussize="0,0"/>
              <v:stroke on="f"/>
              <v:imagedata r:id="rId38" o:title=""/>
              <o:lock v:ext="edit" aspectratio="t"/>
            </v:shape>
          </v:group>
        </w:pict>
      </w:r>
      <w:r>
        <w:rPr>
          <w:rFonts w:ascii="Times New Roman"/>
          <w:sz w:val="20"/>
        </w:rPr>
        <w:drawing>
          <wp:inline distT="0" distB="0" distL="0" distR="0">
            <wp:extent cx="2101215" cy="556895"/>
            <wp:effectExtent l="0" t="0" r="0" b="0"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7.pn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443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footerReference r:id="rId3" w:type="default"/>
          <w:type w:val="continuous"/>
          <w:pgSz w:w="14400" w:h="10800" w:orient="landscape"/>
          <w:pgMar w:top="420" w:right="0" w:bottom="580" w:left="80" w:header="720" w:footer="388" w:gutter="0"/>
          <w:pgNumType w:start="1"/>
        </w:sectPr>
      </w:pPr>
    </w:p>
    <w:p>
      <w:pPr>
        <w:pStyle w:val="4"/>
        <w:spacing w:before="4"/>
        <w:rPr>
          <w:rFonts w:ascii="Times New Roman"/>
          <w:sz w:val="17"/>
        </w:rPr>
      </w:pPr>
      <w:r>
        <w:pict>
          <v:group id="_x0000_s1035" o:spid="_x0000_s1035" o:spt="203" style="position:absolute;left:0pt;margin-left:0pt;margin-top:160.55pt;height:114.4pt;width:709.35pt;mso-position-horizontal-relative:page;mso-position-vertical-relative:page;z-index:251659264;mso-width-relative:page;mso-height-relative:page;" coordorigin="0,3211" coordsize="14187,2288">
            <o:lock v:ext="edit"/>
            <v:rect id="_x0000_s1036" o:spid="_x0000_s1036" o:spt="1" style="position:absolute;left:458;top:4010;height:747;width:689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37" o:spid="_x0000_s1037" o:spt="75" type="#_x0000_t75" style="position:absolute;left:1060;top:4010;height:747;width:516;" filled="f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  <v:rect id="_x0000_s1038" o:spid="_x0000_s1038" o:spt="1" style="position:absolute;left:652;top:4675;height:747;width:665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39" o:spid="_x0000_s1039" o:spt="75" type="#_x0000_t75" style="position:absolute;left:1233;top:4675;height:747;width:581;" filled="f" stroked="f" coordsize="21600,21600">
              <v:path/>
              <v:fill on="f" focussize="0,0"/>
              <v:stroke on="f"/>
              <v:imagedata r:id="rId40" o:title=""/>
              <o:lock v:ext="edit" aspectratio="t"/>
            </v:shape>
            <v:shape id="_x0000_s1040" o:spid="_x0000_s1040" o:spt="75" type="#_x0000_t75" style="position:absolute;left:0;top:4560;height:665;width:884;" filled="f" stroked="f" coordsize="21600,21600">
              <v:path/>
              <v:fill on="f" focussize="0,0"/>
              <v:stroke on="f"/>
              <v:imagedata r:id="rId36" o:title=""/>
              <o:lock v:ext="edit" aspectratio="t"/>
            </v:shape>
            <v:line id="_x0000_s1041" o:spid="_x0000_s1041" o:spt="20" style="position:absolute;left:1026;top:384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042" o:spid="_x0000_s1042" o:spt="75" type="#_x0000_t75" style="position:absolute;left:496;top:5136;height:87;width:13690;" filled="f" stroked="f" coordsize="21600,21600">
              <v:path/>
              <v:fill on="f" focussize="0,0"/>
              <v:stroke on="f"/>
              <v:imagedata r:id="rId37" o:title=""/>
              <o:lock v:ext="edit" aspectratio="t"/>
            </v:shape>
            <v:shape id="_x0000_s1043" o:spid="_x0000_s1043" o:spt="75" type="#_x0000_t75" style="position:absolute;left:1201;top:3211;height:1691;width:10614;" filled="f" stroked="f" coordsize="21600,21600">
              <v:path/>
              <v:fill on="f" focussize="0,0"/>
              <v:stroke on="f"/>
              <v:imagedata r:id="rId41" o:title=""/>
              <o:lock v:ext="edit" aspectratio="t"/>
            </v:shape>
          </v:group>
        </w:pict>
      </w:r>
    </w:p>
    <w:p>
      <w:pPr>
        <w:spacing w:after="0"/>
        <w:rPr>
          <w:rFonts w:ascii="Times New Roman"/>
          <w:sz w:val="17"/>
        </w:rPr>
        <w:sectPr>
          <w:pgSz w:w="14400" w:h="10800" w:orient="landscape"/>
          <w:pgMar w:top="1000" w:right="0" w:bottom="580" w:left="80" w:header="0" w:footer="388" w:gutter="0"/>
        </w:sectPr>
      </w:pPr>
    </w:p>
    <w:p>
      <w:pPr>
        <w:pStyle w:val="4"/>
        <w:rPr>
          <w:rFonts w:ascii="Times New Roman"/>
          <w:sz w:val="20"/>
        </w:rPr>
      </w:pPr>
      <w:r>
        <w:pict>
          <v:group id="_x0000_s1044" o:spid="_x0000_s1044" o:spt="203" style="position:absolute;left:0pt;margin-left:9.95pt;margin-top:78pt;height:82.95pt;width:672.75pt;mso-position-horizontal-relative:page;mso-position-vertical-relative:page;z-index:-253142016;mso-width-relative:page;mso-height-relative:page;" coordorigin="199,1560" coordsize="13455,1659">
            <o:lock v:ext="edit"/>
            <v:rect id="_x0000_s1045" o:spid="_x0000_s1045" o:spt="1" style="position:absolute;left:657;top:1730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46" o:spid="_x0000_s1046" o:spt="75" type="#_x0000_t75" style="position:absolute;left:1260;top:1730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047" o:spid="_x0000_s1047" o:spt="1" style="position:absolute;left:852;top:239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48" o:spid="_x0000_s1048" o:spt="75" type="#_x0000_t75" style="position:absolute;left:1435;top:2395;height:747;width:581;" filled="f" stroked="f" coordsize="21600,21600">
              <v:path/>
              <v:fill on="f" focussize="0,0"/>
              <v:stroke on="f"/>
              <v:imagedata r:id="rId43" o:title=""/>
              <o:lock v:ext="edit" aspectratio="t"/>
            </v:shape>
            <v:shape id="_x0000_s1049" o:spid="_x0000_s1049" o:spt="75" type="#_x0000_t75" style="position:absolute;left:199;top:228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050" o:spid="_x0000_s1050" o:spt="20" style="position:absolute;left:1225;top:156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051" o:spid="_x0000_s1051" o:spt="75" type="#_x0000_t75" style="position:absolute;left:698;top:2805;height:51;width:12956;" filled="f" stroked="f" coordsize="21600,21600">
              <v:path/>
              <v:fill on="f" focussize="0,0"/>
              <v:stroke on="f"/>
              <v:imagedata r:id="rId45" o:title=""/>
              <o:lock v:ext="edit" aspectratio="t"/>
            </v:shape>
          </v:group>
        </w:pict>
      </w: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9"/>
        <w:rPr>
          <w:rFonts w:ascii="Times New Roman"/>
          <w:sz w:val="20"/>
        </w:rPr>
      </w:pPr>
    </w:p>
    <w:p>
      <w:pPr>
        <w:spacing w:before="71" w:line="225" w:lineRule="auto"/>
        <w:ind w:left="1226" w:right="1571" w:hanging="540"/>
        <w:jc w:val="left"/>
        <w:rPr>
          <w:sz w:val="36"/>
        </w:rPr>
      </w:pPr>
    </w:p>
    <w:p>
      <w:pPr>
        <w:spacing w:before="71" w:line="225" w:lineRule="auto"/>
        <w:ind w:left="1226" w:right="1571" w:hanging="540"/>
        <w:jc w:val="left"/>
        <w:rPr>
          <w:sz w:val="36"/>
        </w:rPr>
      </w:pPr>
      <w:r>
        <w:rPr>
          <w:sz w:val="36"/>
        </w:rPr>
        <w:t>请扫描以下二维码，下载APP使用手机、平板电脑学习。</w:t>
      </w:r>
    </w:p>
    <w:p>
      <w:pPr>
        <w:pStyle w:val="4"/>
        <w:spacing w:before="10"/>
        <w:rPr>
          <w:sz w:val="20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1287780</wp:posOffset>
            </wp:positionH>
            <wp:positionV relativeFrom="paragraph">
              <wp:posOffset>475615</wp:posOffset>
            </wp:positionV>
            <wp:extent cx="2816860" cy="2762250"/>
            <wp:effectExtent l="0" t="0" r="0" b="0"/>
            <wp:wrapTopAndBottom/>
            <wp:docPr id="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5.jpe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978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5091430</wp:posOffset>
            </wp:positionH>
            <wp:positionV relativeFrom="paragraph">
              <wp:posOffset>193675</wp:posOffset>
            </wp:positionV>
            <wp:extent cx="2307590" cy="3507105"/>
            <wp:effectExtent l="0" t="0" r="0" b="0"/>
            <wp:wrapTopAndBottom/>
            <wp:docPr id="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6.jpe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791" cy="350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headerReference r:id="rId4" w:type="default"/>
          <w:footerReference r:id="rId5" w:type="default"/>
          <w:pgSz w:w="14400" w:h="10800" w:orient="landscape"/>
          <w:pgMar w:top="2220" w:right="0" w:bottom="440" w:left="80" w:header="1518" w:footer="250" w:gutter="0"/>
        </w:sectPr>
      </w:pPr>
    </w:p>
    <w:p>
      <w:pPr>
        <w:pStyle w:val="4"/>
        <w:rPr>
          <w:sz w:val="20"/>
        </w:rPr>
      </w:pPr>
      <w:r>
        <w:pict>
          <v:group id="_x0000_s1052" o:spid="_x0000_s1052" o:spt="203" style="position:absolute;left:0pt;margin-left:9.95pt;margin-top:78pt;height:82.95pt;width:672.75pt;mso-position-horizontal-relative:page;mso-position-vertical-relative:page;z-index:-253138944;mso-width-relative:page;mso-height-relative:page;" coordorigin="199,1560" coordsize="13455,1659">
            <o:lock v:ext="edit"/>
            <v:rect id="_x0000_s1053" o:spid="_x0000_s1053" o:spt="1" style="position:absolute;left:657;top:1730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54" o:spid="_x0000_s1054" o:spt="75" type="#_x0000_t75" style="position:absolute;left:1260;top:1730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055" o:spid="_x0000_s1055" o:spt="1" style="position:absolute;left:852;top:239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56" o:spid="_x0000_s1056" o:spt="75" type="#_x0000_t75" style="position:absolute;left:1435;top:2395;height:747;width:581;" filled="f" stroked="f" coordsize="21600,21600">
              <v:path/>
              <v:fill on="f" focussize="0,0"/>
              <v:stroke on="f"/>
              <v:imagedata r:id="rId48" o:title=""/>
              <o:lock v:ext="edit" aspectratio="t"/>
            </v:shape>
            <v:shape id="_x0000_s1057" o:spid="_x0000_s1057" o:spt="75" type="#_x0000_t75" style="position:absolute;left:199;top:228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058" o:spid="_x0000_s1058" o:spt="20" style="position:absolute;left:1225;top:156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059" o:spid="_x0000_s1059" o:spt="75" type="#_x0000_t75" style="position:absolute;left:698;top:2805;height:51;width:12956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</v:group>
        </w:pict>
      </w:r>
    </w:p>
    <w:p>
      <w:pPr>
        <w:pStyle w:val="4"/>
        <w:rPr>
          <w:sz w:val="20"/>
        </w:rPr>
      </w:pPr>
    </w:p>
    <w:p>
      <w:pPr>
        <w:pStyle w:val="4"/>
        <w:spacing w:before="7"/>
        <w:rPr>
          <w:sz w:val="22"/>
        </w:rPr>
      </w:pPr>
    </w:p>
    <w:p>
      <w:pPr>
        <w:pStyle w:val="4"/>
        <w:spacing w:before="61" w:line="225" w:lineRule="auto"/>
        <w:ind w:left="574" w:right="1255"/>
      </w:pPr>
      <w:r>
        <w:t>学员在手机、平板电脑查找右下角</w:t>
      </w:r>
      <w:r>
        <w:rPr>
          <w:b/>
          <w:color w:val="FF0000"/>
          <w:u w:val="thick" w:color="FF0000"/>
        </w:rPr>
        <w:t>“四方格”</w:t>
      </w:r>
      <w:r>
        <w:t>图标，请选择</w:t>
      </w:r>
      <w:r>
        <w:rPr>
          <w:b/>
          <w:color w:val="FF0000"/>
          <w:u w:val="thick" w:color="FF0000"/>
        </w:rPr>
        <w:t>“律师”</w:t>
      </w:r>
      <w:r>
        <w:t>；或摁住话筒咨询智能机器人找到所在学院。</w:t>
      </w:r>
    </w:p>
    <w:p>
      <w:pPr>
        <w:pStyle w:val="4"/>
        <w:spacing w:before="6"/>
        <w:rPr>
          <w:sz w:val="14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1734185</wp:posOffset>
            </wp:positionH>
            <wp:positionV relativeFrom="paragraph">
              <wp:posOffset>142240</wp:posOffset>
            </wp:positionV>
            <wp:extent cx="2226310" cy="3566795"/>
            <wp:effectExtent l="0" t="0" r="0" b="0"/>
            <wp:wrapTopAndBottom/>
            <wp:docPr id="1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9.jpe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555" cy="356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0" o:spid="_x0000_s1060" o:spt="203" style="position:absolute;left:0pt;margin-left:409.5pt;margin-top:17.15pt;height:278.35pt;width:177.55pt;mso-position-horizontal-relative:page;mso-wrap-distance-bottom:0pt;mso-wrap-distance-top:0pt;z-index:-251652096;mso-width-relative:page;mso-height-relative:page;" coordorigin="8191,344" coordsize="3551,5567">
            <o:lock v:ext="edit"/>
            <v:shape id="_x0000_s1061" o:spid="_x0000_s1061" o:spt="75" type="#_x0000_t75" style="position:absolute;left:8205;top:358;height:5537;width:3521;" filled="f" stroked="f" coordsize="21600,21600">
              <v:path/>
              <v:fill on="f" focussize="0,0"/>
              <v:stroke on="f"/>
              <v:imagedata r:id="rId51" o:title=""/>
              <o:lock v:ext="edit" aspectratio="t"/>
            </v:shape>
            <v:shape id="_x0000_s1062" o:spid="_x0000_s1062" style="position:absolute;left:8190;top:343;height:5567;width:3551;" fillcolor="#C5C5C5" filled="t" stroked="f" coordorigin="8191,344" coordsize="3551,5567" path="m11734,5911l8198,5911,8196,5910,8194,5909,8192,5908,8191,5905,8191,5903,8191,351,8191,349,8192,347,8194,345,8196,344,8198,344,11734,344,11736,344,11738,345,11740,347,11741,349,11741,351,8206,351,8198,359,8206,359,8206,5896,8198,5896,8206,5903,11741,5903,11741,5905,11740,5908,11738,5909,11736,5910,11734,5911xm8206,359l8198,359,8206,351,8206,359xm11726,359l8206,359,8206,351,11726,351,11726,359xm11726,5903l11726,351,11734,359,11741,359,11741,5896,11734,5896,11726,5903xm11741,359l11734,359,11726,351,11741,351,11741,359xm8206,5903l8198,5896,8206,5896,8206,5903xm11726,5903l8206,5903,8206,5896,11726,5896,11726,5903xm11741,5903l11726,5903,11734,5896,11741,5896,11741,5903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headerReference r:id="rId6" w:type="default"/>
          <w:footerReference r:id="rId7" w:type="default"/>
          <w:pgSz w:w="14400" w:h="10800" w:orient="landscape"/>
          <w:pgMar w:top="2220" w:right="0" w:bottom="440" w:left="80" w:header="118" w:footer="247" w:gutter="0"/>
          <w:pgNumType w:start="4"/>
        </w:sectPr>
      </w:pPr>
    </w:p>
    <w:p>
      <w:pPr>
        <w:pStyle w:val="4"/>
        <w:rPr>
          <w:sz w:val="20"/>
        </w:rPr>
      </w:pPr>
      <w:r>
        <w:pict>
          <v:group id="_x0000_s1063" o:spid="_x0000_s1063" o:spt="203" style="position:absolute;left:0pt;margin-left:9.95pt;margin-top:78pt;height:82.95pt;width:672.75pt;mso-position-horizontal-relative:page;mso-position-vertical-relative:page;z-index:-253137920;mso-width-relative:page;mso-height-relative:page;" coordorigin="199,1560" coordsize="13455,1659">
            <o:lock v:ext="edit"/>
            <v:rect id="_x0000_s1064" o:spid="_x0000_s1064" o:spt="1" style="position:absolute;left:657;top:1730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65" o:spid="_x0000_s1065" o:spt="75" type="#_x0000_t75" style="position:absolute;left:1260;top:1730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066" o:spid="_x0000_s1066" o:spt="1" style="position:absolute;left:852;top:239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67" o:spid="_x0000_s1067" o:spt="75" type="#_x0000_t75" style="position:absolute;left:1435;top:2395;height:747;width:581;" filled="f" stroked="f" coordsize="21600,21600">
              <v:path/>
              <v:fill on="f" focussize="0,0"/>
              <v:stroke on="f"/>
              <v:imagedata r:id="rId52" o:title=""/>
              <o:lock v:ext="edit" aspectratio="t"/>
            </v:shape>
            <v:shape id="_x0000_s1068" o:spid="_x0000_s1068" o:spt="75" type="#_x0000_t75" style="position:absolute;left:199;top:228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069" o:spid="_x0000_s1069" o:spt="20" style="position:absolute;left:1225;top:156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070" o:spid="_x0000_s1070" o:spt="75" type="#_x0000_t75" style="position:absolute;left:698;top:2805;height:51;width:12956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</v:group>
        </w:pict>
      </w:r>
    </w:p>
    <w:p>
      <w:pPr>
        <w:pStyle w:val="4"/>
        <w:rPr>
          <w:sz w:val="20"/>
        </w:rPr>
      </w:pPr>
    </w:p>
    <w:p>
      <w:pPr>
        <w:pStyle w:val="4"/>
        <w:spacing w:before="7"/>
        <w:rPr>
          <w:sz w:val="22"/>
        </w:rPr>
      </w:pPr>
    </w:p>
    <w:p>
      <w:pPr>
        <w:spacing w:before="61" w:line="225" w:lineRule="auto"/>
        <w:ind w:left="574" w:right="1729" w:firstLine="0"/>
        <w:jc w:val="left"/>
        <w:rPr>
          <w:sz w:val="48"/>
        </w:rPr>
      </w:pPr>
      <w:r>
        <w:rPr>
          <w:sz w:val="48"/>
        </w:rPr>
        <w:t>请点击</w:t>
      </w:r>
      <w:r>
        <w:rPr>
          <w:b/>
          <w:color w:val="FF0000"/>
          <w:sz w:val="48"/>
          <w:u w:val="thick" w:color="FF0000"/>
        </w:rPr>
        <w:t>“听课”</w:t>
      </w:r>
      <w:r>
        <w:rPr>
          <w:sz w:val="48"/>
        </w:rPr>
        <w:t>，输入账号密码</w:t>
      </w:r>
      <w:r>
        <w:rPr>
          <w:rFonts w:hint="eastAsia"/>
          <w:sz w:val="48"/>
          <w:lang w:eastAsia="zh-CN"/>
        </w:rPr>
        <w:t>（</w:t>
      </w:r>
      <w:r>
        <w:rPr>
          <w:rFonts w:hint="eastAsia"/>
          <w:sz w:val="48"/>
          <w:lang w:val="en-US" w:eastAsia="zh-CN"/>
        </w:rPr>
        <w:t>账号为</w:t>
      </w:r>
      <w:r>
        <w:rPr>
          <w:rFonts w:hint="eastAsia"/>
          <w:sz w:val="48"/>
          <w:lang w:eastAsia="zh-CN"/>
        </w:rPr>
        <w:t>执业证号</w:t>
      </w:r>
      <w:r>
        <w:rPr>
          <w:rFonts w:hint="eastAsia"/>
          <w:sz w:val="48"/>
          <w:lang w:val="en-US" w:eastAsia="zh-CN"/>
        </w:rPr>
        <w:t>或</w:t>
      </w:r>
      <w:r>
        <w:rPr>
          <w:rFonts w:hint="eastAsia"/>
          <w:sz w:val="48"/>
          <w:lang w:eastAsia="zh-CN"/>
        </w:rPr>
        <w:t>手机号，</w:t>
      </w:r>
      <w:r>
        <w:rPr>
          <w:rFonts w:hint="eastAsia"/>
          <w:sz w:val="48"/>
          <w:lang w:val="en-US" w:eastAsia="zh-CN"/>
        </w:rPr>
        <w:t>初始</w:t>
      </w:r>
      <w:r>
        <w:rPr>
          <w:rFonts w:hint="eastAsia"/>
          <w:sz w:val="48"/>
          <w:lang w:eastAsia="zh-CN"/>
        </w:rPr>
        <w:t>密码888888）</w:t>
      </w:r>
      <w:r>
        <w:rPr>
          <w:sz w:val="48"/>
        </w:rPr>
        <w:t>，点击</w:t>
      </w:r>
      <w:r>
        <w:rPr>
          <w:b/>
          <w:color w:val="FF0000"/>
          <w:sz w:val="48"/>
          <w:u w:val="thick" w:color="FF0000"/>
        </w:rPr>
        <w:t>“登录”</w:t>
      </w:r>
      <w:r>
        <w:rPr>
          <w:sz w:val="48"/>
        </w:rPr>
        <w:t>。再点击</w:t>
      </w:r>
      <w:r>
        <w:rPr>
          <w:b/>
          <w:color w:val="FF0000"/>
          <w:sz w:val="48"/>
          <w:u w:val="thick" w:color="FF0000"/>
        </w:rPr>
        <w:t>“点视”</w:t>
      </w:r>
      <w:r>
        <w:rPr>
          <w:sz w:val="48"/>
        </w:rPr>
        <w:t>。</w:t>
      </w:r>
    </w:p>
    <w:p>
      <w:pPr>
        <w:spacing w:after="0" w:line="225" w:lineRule="auto"/>
        <w:jc w:val="left"/>
        <w:rPr>
          <w:sz w:val="48"/>
        </w:rPr>
        <w:sectPr>
          <w:headerReference r:id="rId8" w:type="default"/>
          <w:pgSz w:w="14400" w:h="10800" w:orient="landscape"/>
          <w:pgMar w:top="2220" w:right="0" w:bottom="440" w:left="80" w:header="118" w:footer="247" w:gutter="0"/>
        </w:sectPr>
      </w:pPr>
      <w:r>
        <w:pict>
          <v:group id="_x0000_s1074" o:spid="_x0000_s1074" o:spt="203" style="position:absolute;left:0pt;margin-left:407.25pt;margin-top:5.5pt;height:295.25pt;width:175.8pt;mso-position-horizontal-relative:page;z-index:-253135872;mso-width-relative:page;mso-height-relative:page;" coordorigin="8145,1037" coordsize="3616,6206">
            <o:lock v:ext="edit" aspectratio="f"/>
            <v:shape id="_x0000_s1075" o:spid="_x0000_s1075" o:spt="75" alt="" type="#_x0000_t75" style="position:absolute;left:8160;top:1052;height:6176;width:3586;" filled="f" o:preferrelative="t" stroked="f" coordsize="21600,21600">
              <v:path/>
              <v:fill on="f" focussize="0,0"/>
              <v:stroke on="f"/>
              <v:imagedata r:id="rId53" o:title=""/>
              <o:lock v:ext="edit" aspectratio="t"/>
            </v:shape>
            <v:shape id="_x0000_s1076" o:spid="_x0000_s1076" style="position:absolute;left:8145;top:1037;height:6206;width:3616;" fillcolor="#BEBEBE" filled="t" stroked="f" coordorigin="8145,1037" coordsize="3616,6206" path="m11753,7242l8153,7242,8150,7242,8148,7241,8146,7239,8145,7237,8145,7235,8145,1045,8145,1042,8146,1040,8148,1039,8150,1037,8153,1037,11753,1037,11755,1037,11758,1039,11759,1040,11760,1042,11761,1045,8160,1045,8153,1052,8160,1052,8160,7227,8152,7227,8160,7235,11761,7235,11760,7237,11759,7239,11758,7241,11755,7242,11753,7242xm8160,1052l8153,1052,8160,1045,8160,1052xm11746,1052l8160,1052,8160,1045,11746,1045,11746,1052xm11746,7235l11746,1045,11753,1052,11761,1052,11761,7227,11753,7227,11746,7235xm11761,1052l11753,1052,11746,1045,11761,1045,11761,1052xm8160,7235l8152,7227,8160,7227,8160,7235xm11746,7235l8160,7235,8160,7227,11746,7227,11746,7235xm11761,7235l11746,7235,11753,7227,11761,7227,11761,7235xe">
              <v:path arrowok="t"/>
              <v:fill on="t" color2="#FFFFFF" focussize="0,0"/>
              <v:stroke on="f"/>
              <v:imagedata o:title=""/>
              <o:lock v:ext="edit" aspectratio="f"/>
            </v:shape>
          </v:group>
        </w:pict>
      </w:r>
      <w:r>
        <w:pict>
          <v:group id="_x0000_s1071" o:spid="_x0000_s1071" o:spt="203" style="position:absolute;left:0pt;margin-left:143.45pt;margin-top:4.35pt;height:291.9pt;width:168.9pt;mso-position-horizontal-relative:page;z-index:-253136896;mso-width-relative:page;mso-height-relative:page;" coordorigin="2870,1037" coordsize="3491,6124">
            <o:lock v:ext="edit" aspectratio="f"/>
            <v:shape id="_x0000_s1072" o:spid="_x0000_s1072" o:spt="75" alt="" type="#_x0000_t75" style="position:absolute;left:2884;top:1052;height:6094;width:3461;" filled="f" o:preferrelative="t" stroked="f" coordsize="21600,21600">
              <v:path/>
              <v:fill on="f" focussize="0,0"/>
              <v:stroke on="f"/>
              <v:imagedata r:id="rId54" o:title=""/>
              <o:lock v:ext="edit" aspectratio="t"/>
            </v:shape>
            <v:shape id="_x0000_s1073" o:spid="_x0000_s1073" style="position:absolute;left:2869;top:1037;height:6124;width:3491;" fillcolor="#D9D9D9" filled="t" stroked="f" coordorigin="2870,1037" coordsize="3491,6124" path="m6353,7161l2877,7161,2875,7160,2873,7159,2871,7158,2870,7156,2870,7153,2870,1045,2870,1042,2871,1040,2873,1039,2875,1037,2877,1037,6353,1037,6355,1037,6358,1039,6359,1040,6360,1042,6361,1045,2885,1045,2877,1052,2885,1052,2885,7146,2877,7146,2885,7153,6361,7153,6360,7156,6359,7158,6358,7159,6355,7160,6353,7161xm2885,1052l2877,1052,2885,1045,2885,1052xm6346,1052l2885,1052,2885,1045,6346,1045,6346,1052xm6346,7153l6346,1045,6353,1052,6361,1052,6361,7146,6353,7146,6346,7153xm6361,1052l6353,1052,6346,1045,6361,1045,6361,1052xm2885,7153l2877,7146,2885,7146,2885,7153xm6346,7153l2885,7153,2885,7146,6346,7146,6346,7153xm6361,7153l6346,7153,6353,7146,6361,7146,6361,7153xe">
              <v:path arrowok="t"/>
              <v:fill on="t" color2="#FFFFFF" focussize="0,0"/>
              <v:stroke on="f"/>
              <v:imagedata o:title=""/>
              <o:lock v:ext="edit" aspectratio="f"/>
            </v:shape>
          </v:group>
        </w:pict>
      </w:r>
    </w:p>
    <w:p>
      <w:pPr>
        <w:pStyle w:val="4"/>
        <w:rPr>
          <w:sz w:val="20"/>
        </w:rPr>
      </w:pPr>
      <w:r>
        <w:pict>
          <v:group id="_x0000_s1077" o:spid="_x0000_s1077" o:spt="203" style="position:absolute;left:0pt;margin-left:9.95pt;margin-top:78pt;height:82.95pt;width:672.75pt;mso-position-horizontal-relative:page;mso-position-vertical-relative:page;z-index:-253132800;mso-width-relative:page;mso-height-relative:page;" coordorigin="199,1560" coordsize="13455,1659">
            <o:lock v:ext="edit"/>
            <v:rect id="_x0000_s1078" o:spid="_x0000_s1078" o:spt="1" style="position:absolute;left:657;top:1730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79" o:spid="_x0000_s1079" o:spt="75" type="#_x0000_t75" style="position:absolute;left:1260;top:1730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080" o:spid="_x0000_s1080" o:spt="1" style="position:absolute;left:852;top:239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81" o:spid="_x0000_s1081" o:spt="75" type="#_x0000_t75" style="position:absolute;left:1435;top:2395;height:747;width:581;" filled="f" stroked="f" coordsize="21600,21600">
              <v:path/>
              <v:fill on="f" focussize="0,0"/>
              <v:stroke on="f"/>
              <v:imagedata r:id="rId52" o:title=""/>
              <o:lock v:ext="edit" aspectratio="t"/>
            </v:shape>
            <v:shape id="_x0000_s1082" o:spid="_x0000_s1082" o:spt="75" type="#_x0000_t75" style="position:absolute;left:199;top:228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083" o:spid="_x0000_s1083" o:spt="20" style="position:absolute;left:1225;top:156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084" o:spid="_x0000_s1084" o:spt="75" type="#_x0000_t75" style="position:absolute;left:698;top:2805;height:51;width:12956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</v:group>
        </w:pict>
      </w:r>
    </w:p>
    <w:p>
      <w:pPr>
        <w:pStyle w:val="4"/>
        <w:rPr>
          <w:sz w:val="20"/>
        </w:rPr>
      </w:pPr>
    </w:p>
    <w:p>
      <w:pPr>
        <w:pStyle w:val="4"/>
        <w:spacing w:before="7"/>
        <w:rPr>
          <w:sz w:val="29"/>
        </w:rPr>
      </w:pPr>
    </w:p>
    <w:p>
      <w:pPr>
        <w:spacing w:before="32"/>
        <w:ind w:left="530" w:right="0" w:firstLine="0"/>
        <w:jc w:val="left"/>
        <w:rPr>
          <w:sz w:val="48"/>
        </w:rPr>
      </w:pPr>
      <w:r>
        <w:rPr>
          <w:sz w:val="48"/>
        </w:rPr>
        <w:t>点击中部</w:t>
      </w:r>
      <w:r>
        <w:rPr>
          <w:b/>
          <w:color w:val="FF0000"/>
          <w:sz w:val="48"/>
          <w:u w:val="thick" w:color="FF0000"/>
        </w:rPr>
        <w:t>“点视”</w:t>
      </w:r>
      <w:r>
        <w:rPr>
          <w:sz w:val="48"/>
        </w:rPr>
        <w:t>，选择课程，点击左下角</w:t>
      </w:r>
      <w:r>
        <w:rPr>
          <w:b/>
          <w:color w:val="FF0000"/>
          <w:sz w:val="48"/>
          <w:u w:val="thick" w:color="FF0000"/>
        </w:rPr>
        <w:t>“＊＊＊点币”</w:t>
      </w:r>
      <w:r>
        <w:rPr>
          <w:sz w:val="48"/>
        </w:rPr>
        <w:t>。</w:t>
      </w:r>
    </w:p>
    <w:p>
      <w:pPr>
        <w:pStyle w:val="4"/>
        <w:rPr>
          <w:sz w:val="20"/>
        </w:rPr>
      </w:pPr>
    </w:p>
    <w:p>
      <w:pPr>
        <w:pStyle w:val="4"/>
        <w:spacing w:before="10"/>
        <w:rPr>
          <w:sz w:val="12"/>
        </w:rPr>
      </w:pPr>
      <w:r>
        <w:pict>
          <v:group id="_x0000_s1085" o:spid="_x0000_s1085" o:spt="203" style="position:absolute;left:0pt;margin-left:136.4pt;margin-top:12.55pt;height:305pt;width:172.9pt;mso-position-horizontal-relative:page;mso-wrap-distance-bottom:0pt;mso-wrap-distance-top:0pt;z-index:-251646976;mso-width-relative:page;mso-height-relative:page;" coordorigin="2728,251" coordsize="3458,6100">
            <o:lock v:ext="edit"/>
            <v:shape id="_x0000_s1086" o:spid="_x0000_s1086" o:spt="75" type="#_x0000_t75" style="position:absolute;left:2743;top:266;height:6070;width:3428;" filled="f" stroked="f" coordsize="21600,21600">
              <v:path/>
              <v:fill on="f" focussize="0,0"/>
              <v:stroke on="f"/>
              <v:imagedata r:id="rId55" o:title=""/>
              <o:lock v:ext="edit" aspectratio="t"/>
            </v:shape>
            <v:shape id="_x0000_s1087" o:spid="_x0000_s1087" style="position:absolute;left:2728;top:251;height:6100;width:3458;" fillcolor="#C5C5C5" filled="t" stroked="f" coordorigin="2728,251" coordsize="3458,6100" path="m6178,6351l2736,6351,2733,6350,2731,6349,2730,6348,2729,6346,2728,6343,2728,259,2729,256,2730,254,2731,253,2733,252,2736,251,6178,251,6180,252,6182,253,6184,254,6185,256,6185,259,2743,259,2736,266,2743,266,2743,6336,2736,6336,2743,6343,6185,6343,6185,6346,6184,6348,6182,6349,6180,6350,6178,6351xm2743,266l2736,266,2743,259,2743,266xm6170,266l2743,266,2743,259,6170,259,6170,266xm6170,6343l6170,259,6178,266,6185,266,6185,6336,6178,6336,6170,6343xm6185,266l6178,266,6170,259,6185,259,6185,266xm2743,6343l2736,6336,2743,6336,2743,6343xm6170,6343l2743,6343,2743,6336,6170,6336,6170,6343xm6185,6343l6170,6343,6178,6336,6185,6336,6185,6343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1088" o:spid="_x0000_s1088" o:spt="203" style="position:absolute;left:0pt;margin-left:409pt;margin-top:10.15pt;height:307.1pt;width:171.2pt;mso-position-horizontal-relative:page;mso-wrap-distance-bottom:0pt;mso-wrap-distance-top:0pt;z-index:-251645952;mso-width-relative:page;mso-height-relative:page;" coordorigin="8181,203" coordsize="3424,6042">
            <o:lock v:ext="edit" aspectratio="f"/>
            <v:shape id="_x0000_s1089" o:spid="_x0000_s1089" o:spt="75" alt="" type="#_x0000_t75" style="position:absolute;left:8196;top:218;height:6012;width:3394;" filled="f" o:preferrelative="t" stroked="f" coordsize="21600,21600">
              <v:path/>
              <v:fill on="f" focussize="0,0"/>
              <v:stroke on="f"/>
              <v:imagedata r:id="rId56" o:title=""/>
              <o:lock v:ext="edit" aspectratio="t"/>
            </v:shape>
            <v:shape id="_x0000_s1090" o:spid="_x0000_s1090" style="position:absolute;left:8181;top:203;height:6042;width:3424;" fillcolor="#C5C5C5" filled="t" stroked="f" coordorigin="8181,203" coordsize="3424,6042" path="m11597,6245l8188,6245,8186,6245,8184,6244,8182,6242,8181,6240,8181,6238,8181,211,8181,208,8182,206,8184,205,8186,204,8188,203,11597,203,11599,204,11601,205,11603,206,11604,208,11605,211,8196,211,8188,218,8196,218,8196,6230,8188,6230,8196,6238,11605,6238,11604,6240,11603,6242,11601,6244,11599,6245,11597,6245xm8196,218l8188,218,8196,211,8196,218xm11590,218l8196,218,8196,211,11590,211,11590,218xm11590,6238l11590,211,11597,218,11605,218,11605,6230,11597,6230,11590,6238xm11605,218l11597,218,11590,211,11605,211,11605,218xm8196,6238l8188,6230,8196,6230,8196,6238xm11590,6238l8196,6238,8196,6230,11590,6230,11590,6238xm11605,6238l11590,6238,11597,6230,11605,6230,11605,6238xe">
              <v:path arrowok="t"/>
              <v:fill on="t" color2="#FFFFFF" focussize="0,0"/>
              <v:stroke on="f"/>
              <v:imagedata o:title=""/>
              <o:lock v:ext="edit" aspectratio="f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headerReference r:id="rId9" w:type="default"/>
          <w:footerReference r:id="rId10" w:type="default"/>
          <w:pgSz w:w="14400" w:h="10800" w:orient="landscape"/>
          <w:pgMar w:top="2180" w:right="0" w:bottom="280" w:left="80" w:header="118" w:footer="0" w:gutter="0"/>
        </w:sectPr>
      </w:pPr>
      <w:bookmarkStart w:id="0" w:name="_GoBack"/>
      <w:bookmarkEnd w:id="0"/>
    </w:p>
    <w:p>
      <w:pPr>
        <w:pStyle w:val="4"/>
        <w:rPr>
          <w:rFonts w:ascii="Times New Roman"/>
          <w:sz w:val="20"/>
        </w:rPr>
      </w:pPr>
      <w:r>
        <w:pict>
          <v:group id="_x0000_s1091" o:spid="_x0000_s1091" o:spt="203" style="position:absolute;left:0pt;margin-left:9.95pt;margin-top:78pt;height:96.9pt;width:672.75pt;mso-position-horizontal-relative:page;mso-position-vertical-relative:page;z-index:-253130752;mso-width-relative:page;mso-height-relative:page;" coordorigin="199,1560" coordsize="13455,1938">
            <o:lock v:ext="edit"/>
            <v:rect id="_x0000_s1092" o:spid="_x0000_s1092" o:spt="1" style="position:absolute;left:657;top:1730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93" o:spid="_x0000_s1093" o:spt="75" type="#_x0000_t75" style="position:absolute;left:1260;top:1730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094" o:spid="_x0000_s1094" o:spt="1" style="position:absolute;left:852;top:239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95" o:spid="_x0000_s1095" o:spt="75" type="#_x0000_t75" style="position:absolute;left:1435;top:2395;height:747;width:581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  <v:shape id="_x0000_s1096" o:spid="_x0000_s1096" o:spt="75" type="#_x0000_t75" style="position:absolute;left:199;top:228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097" o:spid="_x0000_s1097" o:spt="20" style="position:absolute;left:1225;top:156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098" o:spid="_x0000_s1098" o:spt="75" type="#_x0000_t75" style="position:absolute;left:698;top:2805;height:51;width:12956;" filled="f" stroked="f" coordsize="21600,21600">
              <v:path/>
              <v:fill on="f" focussize="0,0"/>
              <v:stroke on="f"/>
              <v:imagedata r:id="rId58" o:title=""/>
              <o:lock v:ext="edit" aspectratio="t"/>
            </v:shape>
            <v:shape id="_x0000_s1099" o:spid="_x0000_s1099" o:spt="202" type="#_x0000_t202" style="position:absolute;left:199;top:1560;height:1938;width:134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40" w:lineRule="auto"/>
                      <w:rPr>
                        <w:rFonts w:ascii="Times New Roman"/>
                        <w:sz w:val="48"/>
                      </w:rPr>
                    </w:pPr>
                  </w:p>
                  <w:p>
                    <w:pPr>
                      <w:spacing w:before="0" w:line="240" w:lineRule="auto"/>
                      <w:rPr>
                        <w:rFonts w:ascii="Times New Roman"/>
                        <w:sz w:val="48"/>
                      </w:rPr>
                    </w:pPr>
                  </w:p>
                  <w:p>
                    <w:pPr>
                      <w:spacing w:before="286" w:line="548" w:lineRule="exact"/>
                      <w:ind w:left="1474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点击</w:t>
                    </w:r>
                    <w:r>
                      <w:rPr>
                        <w:b/>
                        <w:color w:val="FF0000"/>
                        <w:sz w:val="48"/>
                        <w:u w:val="thick" w:color="FF0000"/>
                      </w:rPr>
                      <w:t>“选课”</w:t>
                    </w:r>
                    <w:r>
                      <w:rPr>
                        <w:sz w:val="48"/>
                      </w:rPr>
                      <w:t>，再选择</w:t>
                    </w:r>
                    <w:r>
                      <w:rPr>
                        <w:b/>
                        <w:color w:val="FF0000"/>
                        <w:sz w:val="48"/>
                        <w:u w:val="thick" w:color="FF0000"/>
                      </w:rPr>
                      <w:t>“去选课”</w:t>
                    </w:r>
                    <w:r>
                      <w:rPr>
                        <w:sz w:val="48"/>
                      </w:rPr>
                      <w:t>或</w:t>
                    </w:r>
                    <w:r>
                      <w:rPr>
                        <w:b/>
                        <w:color w:val="FF0000"/>
                        <w:sz w:val="48"/>
                        <w:u w:val="thick" w:color="FF0000"/>
                      </w:rPr>
                      <w:t>“去听课”</w:t>
                    </w:r>
                    <w:r>
                      <w:rPr>
                        <w:sz w:val="48"/>
                      </w:rPr>
                      <w:t>。</w:t>
                    </w:r>
                  </w:p>
                </w:txbxContent>
              </v:textbox>
            </v:shape>
          </v:group>
        </w:pict>
      </w: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10"/>
        <w:rPr>
          <w:rFonts w:ascii="Times New Roman"/>
          <w:sz w:val="17"/>
        </w:rPr>
      </w:pPr>
    </w:p>
    <w:p>
      <w:pPr>
        <w:tabs>
          <w:tab w:val="left" w:pos="8008"/>
        </w:tabs>
        <w:spacing w:line="240" w:lineRule="auto"/>
        <w:ind w:left="2351" w:right="0" w:firstLine="0"/>
        <w:rPr>
          <w:rFonts w:ascii="Times New Roman"/>
          <w:sz w:val="20"/>
        </w:rPr>
      </w:pPr>
      <w:r>
        <w:rPr>
          <w:rFonts w:ascii="Times New Roman"/>
          <w:position w:val="5"/>
          <w:sz w:val="20"/>
        </w:rPr>
        <w:drawing>
          <wp:inline distT="0" distB="0" distL="0" distR="0">
            <wp:extent cx="2360295" cy="4031615"/>
            <wp:effectExtent l="0" t="0" r="0" b="0"/>
            <wp:docPr id="2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8.jpe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780" cy="403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334895" cy="4065905"/>
            <wp:effectExtent l="0" t="0" r="0" b="0"/>
            <wp:docPr id="2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9.jpeg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190" cy="406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/>
          <w:sz w:val="20"/>
        </w:rPr>
        <w:sectPr>
          <w:headerReference r:id="rId11" w:type="default"/>
          <w:footerReference r:id="rId12" w:type="default"/>
          <w:pgSz w:w="14400" w:h="10800" w:orient="landscape"/>
          <w:pgMar w:top="2180" w:right="0" w:bottom="460" w:left="80" w:header="118" w:footer="279" w:gutter="0"/>
          <w:pgNumType w:start="7"/>
        </w:sect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7"/>
        <w:rPr>
          <w:rFonts w:ascii="Times New Roman"/>
          <w:sz w:val="20"/>
        </w:rPr>
      </w:pPr>
    </w:p>
    <w:p>
      <w:pPr>
        <w:pStyle w:val="2"/>
        <w:spacing w:before="11" w:line="240" w:lineRule="auto"/>
        <w:ind w:left="1876"/>
      </w:pPr>
      <w:r>
        <w:pict>
          <v:group id="_x0000_s1100" o:spid="_x0000_s1100" o:spt="203" style="position:absolute;left:0pt;margin-left:9.95pt;margin-top:5.9pt;height:82.95pt;width:672.75pt;mso-position-horizontal-relative:page;z-index:-253127680;mso-width-relative:page;mso-height-relative:page;" coordorigin="199,119" coordsize="13455,1659">
            <o:lock v:ext="edit"/>
            <v:rect id="_x0000_s1101" o:spid="_x0000_s1101" o:spt="1" style="position:absolute;left:657;top:288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02" o:spid="_x0000_s1102" o:spt="75" type="#_x0000_t75" style="position:absolute;left:1260;top:288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103" o:spid="_x0000_s1103" o:spt="1" style="position:absolute;left:852;top:953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04" o:spid="_x0000_s1104" o:spt="75" type="#_x0000_t75" style="position:absolute;left:1435;top:953;height:747;width:581;" filled="f" stroked="f" coordsize="21600,21600">
              <v:path/>
              <v:fill on="f" focussize="0,0"/>
              <v:stroke on="f"/>
              <v:imagedata r:id="rId61" o:title=""/>
              <o:lock v:ext="edit" aspectratio="t"/>
            </v:shape>
            <v:shape id="_x0000_s1105" o:spid="_x0000_s1105" o:spt="75" type="#_x0000_t75" style="position:absolute;left:199;top:838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106" o:spid="_x0000_s1106" o:spt="20" style="position:absolute;left:1225;top:119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107" o:spid="_x0000_s1107" o:spt="75" type="#_x0000_t75" style="position:absolute;left:698;top:1364;height:51;width:12956;" filled="f" stroked="f" coordsize="21600,21600">
              <v:path/>
              <v:fill on="f" focussize="0,0"/>
              <v:stroke on="f"/>
              <v:imagedata r:id="rId58" o:title=""/>
              <o:lock v:ext="edit" aspectratio="t"/>
            </v:shape>
          </v:group>
        </w:pict>
      </w:r>
      <w:r>
        <w:rPr>
          <w:color w:val="333399"/>
        </w:rPr>
        <w:t>第六步：选择课程</w:t>
      </w:r>
    </w:p>
    <w:p>
      <w:pPr>
        <w:pStyle w:val="4"/>
        <w:rPr>
          <w:b/>
          <w:sz w:val="20"/>
        </w:rPr>
      </w:pPr>
    </w:p>
    <w:p>
      <w:pPr>
        <w:pStyle w:val="4"/>
        <w:rPr>
          <w:b/>
          <w:sz w:val="20"/>
        </w:rPr>
      </w:pPr>
    </w:p>
    <w:p>
      <w:pPr>
        <w:pStyle w:val="4"/>
        <w:spacing w:before="194" w:line="225" w:lineRule="auto"/>
        <w:ind w:left="1481" w:right="1788"/>
      </w:pPr>
      <w:r>
        <w:pict>
          <v:group id="_x0000_s1108" o:spid="_x0000_s1108" o:spt="203" style="position:absolute;left:0pt;margin-left:131pt;margin-top:70.6pt;height:299.35pt;width:172.75pt;mso-position-horizontal-relative:page;mso-wrap-distance-bottom:0pt;mso-wrap-distance-top:0pt;z-index:-251641856;mso-width-relative:page;mso-height-relative:page;" coordorigin="2620,1412" coordsize="3455,5987">
            <o:lock v:ext="edit"/>
            <v:shape id="_x0000_s1109" o:spid="_x0000_s1109" o:spt="75" type="#_x0000_t75" style="position:absolute;left:2635;top:1427;height:5957;width:3425;" filled="f" stroked="f" coordsize="21600,21600">
              <v:path/>
              <v:fill on="f" focussize="0,0"/>
              <v:stroke on="f"/>
              <v:imagedata r:id="rId62" o:title=""/>
              <o:lock v:ext="edit" aspectratio="t"/>
            </v:shape>
            <v:shape id="_x0000_s1110" o:spid="_x0000_s1110" style="position:absolute;left:2620;top:1412;height:5987;width:3455;" fillcolor="#D9D9D9" filled="t" stroked="f" coordorigin="2620,1412" coordsize="3455,5987" path="m6067,7399l2628,7399,2625,7399,2623,7398,2622,7396,2621,7394,2620,7392,2620,1420,2621,1417,2622,1415,2623,1414,2625,1413,2628,1412,6067,1412,6070,1413,6072,1414,6074,1415,6075,1417,6075,1420,2635,1420,2628,1427,2635,1427,2635,7384,2628,7384,2635,7392,6075,7392,6075,7394,6074,7396,6072,7398,6070,7399,6067,7399xm2635,1427l2628,1427,2635,1420,2635,1427xm6060,1427l2635,1427,2635,1420,6060,1420,6060,1427xm6060,7392l6060,1420,6067,1427,6075,1427,6075,7384,6067,7384,6060,7392xm6075,1427l6067,1427,6060,1420,6075,1420,6075,1427xm2635,7392l2628,7384,2635,7384,2635,7392xm6060,7392l2635,7392,2635,7384,6060,7384,6060,7392xm6075,7392l6060,7392,6067,7384,6075,7384,6075,7392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1111" o:spid="_x0000_s1111" o:spt="203" style="position:absolute;left:0pt;margin-left:397.6pt;margin-top:70.6pt;height:299.5pt;width:173.35pt;mso-position-horizontal-relative:page;mso-wrap-distance-bottom:0pt;mso-wrap-distance-top:0pt;z-index:-251640832;mso-width-relative:page;mso-height-relative:page;" coordorigin="7953,1412" coordsize="3467,5990">
            <o:lock v:ext="edit"/>
            <v:shape id="_x0000_s1112" o:spid="_x0000_s1112" o:spt="75" type="#_x0000_t75" style="position:absolute;left:7968;top:1427;height:5960;width:3437;" filled="f" stroked="f" coordsize="21600,21600">
              <v:path/>
              <v:fill on="f" focussize="0,0"/>
              <v:stroke on="f"/>
              <v:imagedata r:id="rId63" o:title=""/>
              <o:lock v:ext="edit" aspectratio="t"/>
            </v:shape>
            <v:shape id="_x0000_s1113" o:spid="_x0000_s1113" style="position:absolute;left:7953;top:1412;height:5990;width:3467;" fillcolor="#D9D9D9" filled="t" stroked="f" coordorigin="7953,1412" coordsize="3467,5990" path="m11412,7401l7960,7401,7958,7401,7956,7400,7954,7398,7953,7396,7953,7394,7953,1420,7953,1417,7954,1415,7956,1414,7958,1413,7960,1412,11412,1412,11415,1413,11417,1414,11418,1415,11419,1417,11420,1420,7968,1420,7960,1427,7968,1427,7968,7386,7960,7386,7968,7394,11420,7394,11419,7396,11418,7398,11417,7400,11415,7401,11412,7401xm7968,1427l7960,1427,7968,1420,7968,1427xm11405,1427l7968,1427,7968,1420,11405,1420,11405,1427xm11405,7394l11405,1420,11412,1427,11420,1427,11420,7386,11412,7386,11405,7394xm11420,1427l11412,1427,11405,1420,11420,1420,11420,1427xm7968,7394l7960,7386,7968,7386,7968,7394xm11405,7394l7968,7394,7968,7386,11405,7386,11405,7394xm11420,7394l11405,7394,11412,7386,11420,7386,11420,7394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t>点击下方</w:t>
      </w:r>
      <w:r>
        <w:rPr>
          <w:b/>
          <w:color w:val="FF0000"/>
          <w:u w:val="thick" w:color="FF0000"/>
        </w:rPr>
        <w:t>“听课”</w:t>
      </w:r>
      <w:r>
        <w:t>，再选择要学习的课程，点击课程名称开始听课。</w:t>
      </w:r>
    </w:p>
    <w:p>
      <w:pPr>
        <w:spacing w:after="0" w:line="225" w:lineRule="auto"/>
        <w:sectPr>
          <w:headerReference r:id="rId13" w:type="default"/>
          <w:pgSz w:w="14400" w:h="10800" w:orient="landscape"/>
          <w:pgMar w:top="960" w:right="0" w:bottom="520" w:left="80" w:header="118" w:footer="279" w:gutter="0"/>
        </w:sectPr>
      </w:pPr>
    </w:p>
    <w:p>
      <w:pPr>
        <w:pStyle w:val="4"/>
        <w:rPr>
          <w:sz w:val="20"/>
        </w:rPr>
      </w:pPr>
    </w:p>
    <w:p>
      <w:pPr>
        <w:pStyle w:val="4"/>
        <w:spacing w:before="8"/>
        <w:rPr>
          <w:sz w:val="23"/>
        </w:rPr>
      </w:pPr>
    </w:p>
    <w:p>
      <w:pPr>
        <w:pStyle w:val="4"/>
        <w:ind w:left="119"/>
        <w:rPr>
          <w:sz w:val="20"/>
        </w:rPr>
      </w:pPr>
      <w:r>
        <w:rPr>
          <w:sz w:val="20"/>
        </w:rPr>
        <w:pict>
          <v:group id="_x0000_s1114" o:spid="_x0000_s1114" o:spt="203" style="height:103.45pt;width:681.95pt;" coordsize="13639,2069">
            <o:lock v:ext="edit"/>
            <v:rect id="_x0000_s1115" o:spid="_x0000_s1115" o:spt="1" style="position:absolute;left:458;top:188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16" o:spid="_x0000_s1116" o:spt="75" type="#_x0000_t75" style="position:absolute;left:1060;top:188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117" o:spid="_x0000_s1117" o:spt="1" style="position:absolute;left:652;top:853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18" o:spid="_x0000_s1118" o:spt="75" type="#_x0000_t75" style="position:absolute;left:1236;top:853;height:747;width:581;" filled="f" stroked="f" coordsize="21600,21600">
              <v:path/>
              <v:fill on="f" focussize="0,0"/>
              <v:stroke on="f"/>
              <v:imagedata r:id="rId61" o:title=""/>
              <o:lock v:ext="edit" aspectratio="t"/>
            </v:shape>
            <v:shape id="_x0000_s1119" o:spid="_x0000_s1119" o:spt="75" type="#_x0000_t75" style="position:absolute;left:0;top:738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120" o:spid="_x0000_s1120" o:spt="20" style="position:absolute;left:1026;top:18;height:1659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121" o:spid="_x0000_s1121" o:spt="75" type="#_x0000_t75" style="position:absolute;left:499;top:1263;height:51;width:12956;" filled="f" stroked="f" coordsize="21600,21600">
              <v:path/>
              <v:fill on="f" focussize="0,0"/>
              <v:stroke on="f"/>
              <v:imagedata r:id="rId58" o:title=""/>
              <o:lock v:ext="edit" aspectratio="t"/>
            </v:shape>
            <v:shape id="_x0000_s1122" o:spid="_x0000_s1122" o:spt="75" type="#_x0000_t75" style="position:absolute;left:8813;top:1586;height:476;width:963;" filled="f" stroked="f" coordsize="21600,21600">
              <v:path/>
              <v:fill on="f" focussize="0,0"/>
              <v:stroke on="f"/>
              <v:imagedata r:id="rId64" o:title=""/>
              <o:lock v:ext="edit" aspectratio="t"/>
            </v:shape>
            <v:shape id="_x0000_s1123" o:spid="_x0000_s1123" o:spt="202" type="#_x0000_t202" style="position:absolute;left:1757;top:0;height:641;width:516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641" w:lineRule="exact"/>
                      <w:ind w:left="0" w:right="0" w:firstLine="0"/>
                      <w:jc w:val="left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333399"/>
                        <w:sz w:val="64"/>
                      </w:rPr>
                      <w:t>第七步：在线听课</w:t>
                    </w:r>
                  </w:p>
                </w:txbxContent>
              </v:textbox>
            </v:shape>
            <v:shape id="_x0000_s1124" o:spid="_x0000_s1124" o:spt="202" type="#_x0000_t202" style="position:absolute;left:1134;top:1588;height:480;width:770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480" w:lineRule="exact"/>
                      <w:ind w:left="0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为节约用户上网流量系统默认打开为</w:t>
                    </w:r>
                  </w:p>
                </w:txbxContent>
              </v:textbox>
            </v:shape>
            <v:shape id="_x0000_s1125" o:spid="_x0000_s1125" o:spt="202" type="#_x0000_t202" style="position:absolute;left:9778;top:1588;height:480;width:386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480" w:lineRule="exact"/>
                      <w:ind w:left="0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，任意点击老师图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33" w:line="225" w:lineRule="auto"/>
        <w:ind w:left="1254" w:right="559" w:firstLine="0"/>
        <w:jc w:val="left"/>
        <w:rPr>
          <w:sz w:val="48"/>
        </w:rPr>
      </w:pPr>
      <w:r>
        <w:pict>
          <v:group id="_x0000_s1126" o:spid="_x0000_s1126" o:spt="203" style="position:absolute;left:0pt;margin-left:139.5pt;margin-top:34.45pt;height:293.1pt;width:172.15pt;mso-position-horizontal-relative:page;z-index:-253122560;mso-width-relative:page;mso-height-relative:page;" coordorigin="2791,690" coordsize="3443,5862">
            <o:lock v:ext="edit"/>
            <v:shape id="_x0000_s1127" o:spid="_x0000_s1127" style="position:absolute;left:4798;top:2539;height:493;width:1288;" fillcolor="#C00000" filled="t" stroked="f" coordorigin="4798,2540" coordsize="1288,493" path="m6066,3033l4818,3033,4814,3032,4810,3031,4807,3029,4804,3027,4801,3024,4800,3020,4798,3017,4798,3013,4798,2560,4798,2556,4800,2552,4801,2549,4804,2546,4807,2543,4810,2541,4814,2540,4818,2540,6066,2540,6070,2540,6074,2541,6077,2543,6080,2546,6083,2549,6084,2552,6086,2556,6086,2560,4838,2560,4818,2580,4838,2580,4838,2993,4818,2993,4838,3013,6086,3013,6086,3017,6084,3020,6083,3024,6080,3027,6077,3029,6074,3031,6070,3032,6066,3033xm4838,2580l4818,2580,4838,2560,4838,2580xm6046,2580l4838,2580,4838,2560,6046,2560,6046,2580xm6046,3013l6046,2560,6066,2580,6086,2580,6086,2993,6066,2993,6046,3013xm6086,2580l6066,2580,6046,2560,6086,2560,6086,2580xm4838,3013l4818,2993,4838,2993,4838,3013xm6046,3013l4838,3013,4838,2993,6046,2993,6046,3013xm6086,3013l6046,3013,6066,2993,6086,2993,6086,3013xe">
              <v:path arrowok="t"/>
              <v:fill on="t" focussize="0,0"/>
              <v:stroke on="f"/>
              <v:imagedata o:title=""/>
              <o:lock v:ext="edit"/>
            </v:shape>
            <v:shape id="_x0000_s1128" o:spid="_x0000_s1128" o:spt="75" type="#_x0000_t75" style="position:absolute;left:2805;top:704;height:5832;width:3413;" filled="f" stroked="f" coordsize="21600,21600">
              <v:path/>
              <v:fill on="f" focussize="0,0"/>
              <v:stroke on="f"/>
              <v:imagedata r:id="rId65" o:title=""/>
              <o:lock v:ext="edit" aspectratio="t"/>
            </v:shape>
            <v:shape id="_x0000_s1129" o:spid="_x0000_s1129" style="position:absolute;left:2790;top:689;height:5862;width:3443;" fillcolor="#D9D9D9" filled="t" stroked="f" coordorigin="2791,690" coordsize="3443,5862" path="m6226,6552l2798,6552,2796,6552,2794,6550,2792,6549,2791,6547,2791,6544,2791,697,2791,695,2792,693,2794,691,2796,690,2798,690,6226,690,6228,690,6230,691,6232,693,6233,695,6233,697,2806,697,2798,705,2806,705,2806,6537,2798,6537,2806,6544,6233,6544,6233,6547,6232,6549,6230,6550,6228,6552,6226,6552xm2806,705l2798,705,2806,697,2806,705xm6218,705l2806,705,2806,697,6218,697,6218,705xm6218,6544l6218,697,6226,705,6233,705,6233,6537,6226,6537,6218,6544xm6233,705l6226,705,6218,697,6233,697,6233,705xm2806,6544l2798,6537,2806,6537,2806,6544xm6218,6544l2806,6544,2806,6537,6218,6537,6218,6544xm6233,6544l6218,6544,6226,6537,6233,6537,6233,6544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drawing>
          <wp:anchor distT="0" distB="0" distL="0" distR="0" simplePos="0" relativeHeight="250194944" behindDoc="1" locked="0" layoutInCell="1" allowOverlap="1">
            <wp:simplePos x="0" y="0"/>
            <wp:positionH relativeFrom="page">
              <wp:posOffset>5341620</wp:posOffset>
            </wp:positionH>
            <wp:positionV relativeFrom="paragraph">
              <wp:posOffset>447040</wp:posOffset>
            </wp:positionV>
            <wp:extent cx="2200910" cy="3747770"/>
            <wp:effectExtent l="0" t="0" r="0" b="0"/>
            <wp:wrapNone/>
            <wp:docPr id="2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35.jpeg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655" cy="3747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片，出现小三角或小耳机，</w:t>
      </w:r>
      <w:r>
        <w:rPr>
          <w:b/>
          <w:color w:val="FF0000"/>
          <w:sz w:val="48"/>
        </w:rPr>
        <w:t>耳机和小三角可在音频和视频间切换</w:t>
      </w:r>
      <w:r>
        <w:rPr>
          <w:sz w:val="48"/>
        </w:rPr>
        <w:t>。</w:t>
      </w:r>
    </w:p>
    <w:p>
      <w:pPr>
        <w:spacing w:after="0" w:line="225" w:lineRule="auto"/>
        <w:jc w:val="left"/>
        <w:rPr>
          <w:sz w:val="48"/>
        </w:rPr>
        <w:sectPr>
          <w:headerReference r:id="rId14" w:type="default"/>
          <w:pgSz w:w="14400" w:h="10800" w:orient="landscape"/>
          <w:pgMar w:top="960" w:right="0" w:bottom="460" w:left="80" w:header="118" w:footer="279" w:gutter="0"/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2"/>
        <w:rPr>
          <w:sz w:val="18"/>
        </w:rPr>
      </w:pPr>
    </w:p>
    <w:p>
      <w:pPr>
        <w:spacing w:before="88" w:line="223" w:lineRule="auto"/>
        <w:ind w:left="1254" w:right="531" w:firstLine="0"/>
        <w:jc w:val="left"/>
        <w:rPr>
          <w:sz w:val="48"/>
        </w:rPr>
      </w:pPr>
      <w:r>
        <w:pict>
          <v:group id="_x0000_s1130" o:spid="_x0000_s1130" o:spt="203" style="position:absolute;left:0pt;margin-left:9.95pt;margin-top:-73.45pt;height:83.85pt;width:672.75pt;mso-position-horizontal-relative:page;z-index:-253117440;mso-width-relative:page;mso-height-relative:page;" coordorigin="199,-1469" coordsize="13455,1677">
            <o:lock v:ext="edit"/>
            <v:rect id="_x0000_s1131" o:spid="_x0000_s1131" o:spt="1" style="position:absolute;left:657;top:-1281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32" o:spid="_x0000_s1132" o:spt="75" type="#_x0000_t75" style="position:absolute;left:1260;top:-1281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133" o:spid="_x0000_s1133" o:spt="1" style="position:absolute;left:852;top:-616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34" o:spid="_x0000_s1134" o:spt="75" type="#_x0000_t75" style="position:absolute;left:1435;top:-616;height:747;width:581;" filled="f" stroked="f" coordsize="21600,21600">
              <v:path/>
              <v:fill on="f" focussize="0,0"/>
              <v:stroke on="f"/>
              <v:imagedata r:id="rId61" o:title=""/>
              <o:lock v:ext="edit" aspectratio="t"/>
            </v:shape>
            <v:shape id="_x0000_s1135" o:spid="_x0000_s1135" o:spt="75" type="#_x0000_t75" style="position:absolute;left:199;top:-732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136" o:spid="_x0000_s1136" o:spt="20" style="position:absolute;left:1225;top:-1451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137" o:spid="_x0000_s1137" o:spt="75" type="#_x0000_t75" style="position:absolute;left:698;top:-206;height:51;width:12956;" filled="f" stroked="f" coordsize="21600,21600">
              <v:path/>
              <v:fill on="f" focussize="0,0"/>
              <v:stroke on="f"/>
              <v:imagedata r:id="rId58" o:title=""/>
              <o:lock v:ext="edit" aspectratio="t"/>
            </v:shape>
            <v:shape id="_x0000_s1138" o:spid="_x0000_s1138" o:spt="202" type="#_x0000_t202" style="position:absolute;left:199;top:-1470;height:1677;width:134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731" w:lineRule="exact"/>
                      <w:ind w:left="1757" w:right="0" w:firstLine="0"/>
                      <w:jc w:val="left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333399"/>
                        <w:sz w:val="64"/>
                      </w:rPr>
                      <w:t>第八步：续期学习</w:t>
                    </w:r>
                  </w:p>
                </w:txbxContent>
              </v:textbox>
            </v:shape>
          </v:group>
        </w:pict>
      </w:r>
      <w:r>
        <w:rPr>
          <w:sz w:val="48"/>
        </w:rPr>
        <w:t>课程自点播之日起</w:t>
      </w:r>
      <w:r>
        <w:rPr>
          <w:rFonts w:ascii="Arial" w:hAnsi="Arial" w:eastAsia="Arial"/>
          <w:sz w:val="48"/>
        </w:rPr>
        <w:t>60</w:t>
      </w:r>
      <w:r>
        <w:rPr>
          <w:sz w:val="48"/>
        </w:rPr>
        <w:t>天内无限次学习，超出需要续期学习的课程，点击</w:t>
      </w:r>
      <w:r>
        <w:rPr>
          <w:b/>
          <w:color w:val="FF0000"/>
          <w:sz w:val="48"/>
          <w:u w:val="thick" w:color="FF0000"/>
        </w:rPr>
        <w:t>“续期”</w:t>
      </w:r>
      <w:r>
        <w:rPr>
          <w:sz w:val="48"/>
        </w:rPr>
        <w:t>，</w:t>
      </w:r>
      <w:r>
        <w:rPr>
          <w:b/>
          <w:color w:val="FF0000"/>
          <w:sz w:val="48"/>
          <w:u w:val="thick" w:color="FF0000"/>
        </w:rPr>
        <w:t>“确定续期”</w:t>
      </w:r>
      <w:r>
        <w:rPr>
          <w:sz w:val="48"/>
        </w:rPr>
        <w:t>。</w:t>
      </w:r>
    </w:p>
    <w:p>
      <w:pPr>
        <w:pStyle w:val="4"/>
        <w:spacing w:before="5"/>
        <w:rPr>
          <w:sz w:val="17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1782445</wp:posOffset>
            </wp:positionH>
            <wp:positionV relativeFrom="paragraph">
              <wp:posOffset>166370</wp:posOffset>
            </wp:positionV>
            <wp:extent cx="2147570" cy="3736340"/>
            <wp:effectExtent l="0" t="0" r="0" b="0"/>
            <wp:wrapTopAndBottom/>
            <wp:docPr id="3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6.jpeg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686" cy="373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5265420</wp:posOffset>
            </wp:positionH>
            <wp:positionV relativeFrom="paragraph">
              <wp:posOffset>166370</wp:posOffset>
            </wp:positionV>
            <wp:extent cx="2262505" cy="3821430"/>
            <wp:effectExtent l="0" t="0" r="0" b="0"/>
            <wp:wrapTopAndBottom/>
            <wp:docPr id="3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7.jpeg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632" cy="3821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r:id="rId15" w:type="default"/>
          <w:pgSz w:w="14400" w:h="10800" w:orient="landscape"/>
          <w:pgMar w:top="960" w:right="0" w:bottom="180" w:left="80" w:header="118" w:footer="0" w:gutter="0"/>
          <w:pgNumType w:start="10"/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5"/>
        <w:rPr>
          <w:sz w:val="20"/>
        </w:rPr>
      </w:pPr>
    </w:p>
    <w:p>
      <w:pPr>
        <w:spacing w:before="62" w:line="225" w:lineRule="auto"/>
        <w:ind w:left="1254" w:right="565" w:firstLine="0"/>
        <w:jc w:val="left"/>
        <w:rPr>
          <w:sz w:val="48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1651635</wp:posOffset>
            </wp:positionH>
            <wp:positionV relativeFrom="paragraph">
              <wp:posOffset>822325</wp:posOffset>
            </wp:positionV>
            <wp:extent cx="2190750" cy="3804920"/>
            <wp:effectExtent l="0" t="0" r="0" b="0"/>
            <wp:wrapTopAndBottom/>
            <wp:docPr id="3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8.jpeg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547" cy="380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39" o:spid="_x0000_s1139" o:spt="203" style="position:absolute;left:0pt;margin-left:413.45pt;margin-top:64pt;height:295.65pt;width:179.95pt;mso-position-horizontal-relative:page;mso-wrap-distance-bottom:0pt;mso-wrap-distance-top:0pt;z-index:-251627520;mso-width-relative:page;mso-height-relative:page;" coordorigin="8270,1281" coordsize="3599,5913">
            <o:lock v:ext="edit"/>
            <v:shape id="_x0000_s1140" o:spid="_x0000_s1140" o:spt="75" type="#_x0000_t75" style="position:absolute;left:8284;top:1295;height:5883;width:3569;" filled="f" stroked="f" coordsize="21600,21600">
              <v:path/>
              <v:fill on="f" focussize="0,0"/>
              <v:stroke on="f"/>
              <v:imagedata r:id="rId70" o:title=""/>
              <o:lock v:ext="edit" aspectratio="t"/>
            </v:shape>
            <v:shape id="_x0000_s1141" o:spid="_x0000_s1141" style="position:absolute;left:8269;top:1280;height:5913;width:3599;" fillcolor="#D9D9D9" filled="t" stroked="f" coordorigin="8270,1281" coordsize="3599,5913" path="m11861,7193l8277,7193,8275,7193,8273,7191,8271,7190,8270,7188,8270,7185,8270,1288,8270,1286,8271,1284,8273,1282,8275,1281,8277,1281,11861,1281,11863,1281,11865,1282,11867,1284,11868,1286,11869,1288,8285,1288,8277,1296,8285,1296,8285,7178,8277,7178,8285,7185,11869,7185,11868,7188,11867,7190,11865,7191,11863,7193,11861,7193xm8285,1296l8277,1296,8285,1288,8285,1296xm11854,1296l8285,1296,8285,1288,11854,1288,11854,1296xm11854,7185l11854,1288,11861,1296,11869,1296,11869,7178,11861,7178,11854,7185xm11869,1296l11861,1296,11854,1288,11869,1288,11869,1296xm8285,7185l8277,7178,8285,7178,8285,7185xm11854,7185l8285,7185,8285,7178,11854,7178,11854,7185xm11869,7185l11854,7185,11861,7178,11869,7178,11869,7185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1142" o:spid="_x0000_s1142" o:spt="203" style="position:absolute;left:0pt;margin-left:9.95pt;margin-top:-74.35pt;height:83.85pt;width:672.75pt;mso-position-horizontal-relative:page;z-index:-253113344;mso-width-relative:page;mso-height-relative:page;" coordorigin="199,-1488" coordsize="13455,1677">
            <o:lock v:ext="edit"/>
            <v:rect id="_x0000_s1143" o:spid="_x0000_s1143" o:spt="1" style="position:absolute;left:657;top:-1299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44" o:spid="_x0000_s1144" o:spt="75" type="#_x0000_t75" style="position:absolute;left:1260;top:-1299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145" o:spid="_x0000_s1145" o:spt="1" style="position:absolute;left:852;top:-63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46" o:spid="_x0000_s1146" o:spt="75" type="#_x0000_t75" style="position:absolute;left:1435;top:-635;height:747;width:581;" filled="f" stroked="f" coordsize="21600,21600">
              <v:path/>
              <v:fill on="f" focussize="0,0"/>
              <v:stroke on="f"/>
              <v:imagedata r:id="rId61" o:title=""/>
              <o:lock v:ext="edit" aspectratio="t"/>
            </v:shape>
            <v:shape id="_x0000_s1147" o:spid="_x0000_s1147" o:spt="75" type="#_x0000_t75" style="position:absolute;left:199;top:-75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148" o:spid="_x0000_s1148" o:spt="20" style="position:absolute;left:1225;top:-1469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149" o:spid="_x0000_s1149" o:spt="75" type="#_x0000_t75" style="position:absolute;left:698;top:-224;height:51;width:12956;" filled="f" stroked="f" coordsize="21600,21600">
              <v:path/>
              <v:fill on="f" focussize="0,0"/>
              <v:stroke on="f"/>
              <v:imagedata r:id="rId58" o:title=""/>
              <o:lock v:ext="edit" aspectratio="t"/>
            </v:shape>
            <v:shape id="_x0000_s1150" o:spid="_x0000_s1150" o:spt="202" type="#_x0000_t202" style="position:absolute;left:199;top:-1488;height:1677;width:134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731" w:lineRule="exact"/>
                      <w:ind w:left="1757" w:right="0" w:firstLine="0"/>
                      <w:jc w:val="left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333399"/>
                        <w:sz w:val="64"/>
                      </w:rPr>
                      <w:t>第九步：进度统计</w:t>
                    </w:r>
                  </w:p>
                </w:txbxContent>
              </v:textbox>
            </v:shape>
          </v:group>
        </w:pict>
      </w:r>
      <w:r>
        <w:rPr>
          <w:sz w:val="48"/>
        </w:rPr>
        <w:t>续期成功，可以选择</w:t>
      </w:r>
      <w:r>
        <w:rPr>
          <w:b/>
          <w:color w:val="FF0000"/>
          <w:sz w:val="48"/>
          <w:u w:val="thick" w:color="FF0000"/>
        </w:rPr>
        <w:t>“去听课”</w:t>
      </w:r>
      <w:r>
        <w:rPr>
          <w:sz w:val="48"/>
        </w:rPr>
        <w:t>或</w:t>
      </w:r>
      <w:r>
        <w:rPr>
          <w:b/>
          <w:color w:val="FF0000"/>
          <w:sz w:val="48"/>
          <w:u w:val="thick" w:color="FF0000"/>
        </w:rPr>
        <w:t>“去选课”</w:t>
      </w:r>
      <w:r>
        <w:rPr>
          <w:sz w:val="48"/>
        </w:rPr>
        <w:t>。点击右下方</w:t>
      </w:r>
      <w:r>
        <w:rPr>
          <w:b/>
          <w:color w:val="FF0000"/>
          <w:sz w:val="48"/>
          <w:u w:val="thick" w:color="FF0000"/>
        </w:rPr>
        <w:t>“我的”</w:t>
      </w:r>
      <w:r>
        <w:rPr>
          <w:sz w:val="48"/>
        </w:rPr>
        <w:t>，再点击左侧</w:t>
      </w:r>
      <w:r>
        <w:rPr>
          <w:b/>
          <w:color w:val="FF0000"/>
          <w:sz w:val="48"/>
          <w:u w:val="thick" w:color="FF0000"/>
        </w:rPr>
        <w:t>“进度统计</w:t>
      </w:r>
      <w:r>
        <w:rPr>
          <w:rFonts w:ascii="Arial" w:hAnsi="Arial" w:eastAsia="Arial"/>
          <w:b/>
          <w:color w:val="FF0000"/>
          <w:sz w:val="48"/>
          <w:u w:val="thick" w:color="FF0000"/>
        </w:rPr>
        <w:t>”</w:t>
      </w:r>
      <w:r>
        <w:rPr>
          <w:rFonts w:ascii="Arial" w:hAnsi="Arial" w:eastAsia="Arial"/>
          <w:b/>
          <w:color w:val="FF0000"/>
          <w:sz w:val="48"/>
        </w:rPr>
        <w:t xml:space="preserve"> </w:t>
      </w:r>
      <w:r>
        <w:rPr>
          <w:sz w:val="48"/>
        </w:rPr>
        <w:t>。</w:t>
      </w:r>
    </w:p>
    <w:p>
      <w:pPr>
        <w:spacing w:after="0" w:line="225" w:lineRule="auto"/>
        <w:jc w:val="left"/>
        <w:rPr>
          <w:sz w:val="48"/>
        </w:rPr>
        <w:sectPr>
          <w:pgSz w:w="14400" w:h="10800" w:orient="landscape"/>
          <w:pgMar w:top="960" w:right="0" w:bottom="300" w:left="80" w:header="118" w:footer="0" w:gutter="0"/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5"/>
        <w:rPr>
          <w:sz w:val="20"/>
        </w:rPr>
      </w:pPr>
    </w:p>
    <w:p>
      <w:pPr>
        <w:pStyle w:val="4"/>
        <w:spacing w:before="33"/>
        <w:ind w:left="1930"/>
      </w:pPr>
      <w:r>
        <w:pict>
          <v:group id="_x0000_s1151" o:spid="_x0000_s1151" o:spt="203" style="position:absolute;left:0pt;margin-left:107.45pt;margin-top:34.95pt;height:312.3pt;width:190.75pt;mso-position-horizontal-relative:page;mso-wrap-distance-bottom:0pt;mso-wrap-distance-top:0pt;z-index:-251624448;mso-width-relative:page;mso-height-relative:page;" coordorigin="2150,699" coordsize="3815,6246">
            <o:lock v:ext="edit"/>
            <v:shape id="_x0000_s1152" o:spid="_x0000_s1152" o:spt="75" type="#_x0000_t75" style="position:absolute;left:2164;top:714;height:6216;width:3785;" filled="f" stroked="f" coordsize="21600,21600">
              <v:path/>
              <v:fill on="f" focussize="0,0"/>
              <v:stroke on="f"/>
              <v:imagedata r:id="rId71" o:title=""/>
              <o:lock v:ext="edit" aspectratio="t"/>
            </v:shape>
            <v:shape id="_x0000_s1153" o:spid="_x0000_s1153" style="position:absolute;left:2149;top:699;height:6246;width:3815;" fillcolor="#C0C0C0" filled="t" stroked="f" coordorigin="2150,699" coordsize="3815,6246" path="m5965,6945l2150,6945,2150,699,5965,699,5965,707,2165,707,2157,714,2165,714,2165,6930,2157,6930,2165,6938,5965,6938,5965,6945xm2165,714l2157,714,2165,707,2165,714xm5950,714l2165,714,2165,707,5950,707,5950,714xm5950,6938l5950,707,5957,714,5965,714,5965,6930,5957,6930,5950,6938xm5965,714l5957,714,5950,707,5965,707,5965,714xm2165,6938l2157,6930,2165,6930,2165,6938xm5950,6938l2165,6938,2165,6930,5950,6930,5950,6938xm5965,6938l5950,6938,5957,6930,5965,6930,5965,6938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1154" o:spid="_x0000_s1154" o:spt="203" style="position:absolute;left:0pt;margin-left:9.95pt;margin-top:-74.35pt;height:83.85pt;width:672.75pt;mso-position-horizontal-relative:page;z-index:-253110272;mso-width-relative:page;mso-height-relative:page;" coordorigin="199,-1488" coordsize="13455,1677">
            <o:lock v:ext="edit"/>
            <v:rect id="_x0000_s1155" o:spid="_x0000_s1155" o:spt="1" style="position:absolute;left:657;top:-1300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56" o:spid="_x0000_s1156" o:spt="75" type="#_x0000_t75" style="position:absolute;left:1260;top:-1300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157" o:spid="_x0000_s1157" o:spt="1" style="position:absolute;left:852;top:-63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58" o:spid="_x0000_s1158" o:spt="75" type="#_x0000_t75" style="position:absolute;left:1435;top:-635;height:747;width:581;" filled="f" stroked="f" coordsize="21600,21600">
              <v:path/>
              <v:fill on="f" focussize="0,0"/>
              <v:stroke on="f"/>
              <v:imagedata r:id="rId61" o:title=""/>
              <o:lock v:ext="edit" aspectratio="t"/>
            </v:shape>
            <v:shape id="_x0000_s1159" o:spid="_x0000_s1159" o:spt="75" type="#_x0000_t75" style="position:absolute;left:199;top:-75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160" o:spid="_x0000_s1160" o:spt="20" style="position:absolute;left:1225;top:-1469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161" o:spid="_x0000_s1161" o:spt="75" type="#_x0000_t75" style="position:absolute;left:698;top:-224;height:51;width:12956;" filled="f" stroked="f" coordsize="21600,21600">
              <v:path/>
              <v:fill on="f" focussize="0,0"/>
              <v:stroke on="f"/>
              <v:imagedata r:id="rId58" o:title=""/>
              <o:lock v:ext="edit" aspectratio="t"/>
            </v:shape>
            <v:shape id="_x0000_s1162" o:spid="_x0000_s1162" o:spt="202" type="#_x0000_t202" style="position:absolute;left:199;top:-1488;height:1677;width:134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731" w:lineRule="exact"/>
                      <w:ind w:left="1757" w:right="0" w:firstLine="0"/>
                      <w:jc w:val="left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333399"/>
                        <w:sz w:val="64"/>
                      </w:rPr>
                      <w:t>第十步：统计结果</w:t>
                    </w:r>
                  </w:p>
                </w:txbxContent>
              </v:textbox>
            </v:shape>
          </v:group>
        </w:pict>
      </w:r>
      <w:r>
        <w:pict>
          <v:group id="_x0000_s1163" o:spid="_x0000_s1163" o:spt="203" style="position:absolute;left:0pt;margin-left:405.45pt;margin-top:31.35pt;height:319.65pt;width:199.9pt;mso-position-horizontal-relative:page;z-index:251695104;mso-width-relative:page;mso-height-relative:page;" coordorigin="8109,628" coordsize="3998,6393">
            <o:lock v:ext="edit"/>
            <v:shape id="_x0000_s1164" o:spid="_x0000_s1164" o:spt="75" type="#_x0000_t75" style="position:absolute;left:8124;top:642;height:6363;width:3968;" filled="f" stroked="f" coordsize="21600,21600">
              <v:path/>
              <v:fill on="f" focussize="0,0"/>
              <v:stroke on="f"/>
              <v:imagedata r:id="rId72" o:title=""/>
              <o:lock v:ext="edit" aspectratio="t"/>
            </v:shape>
            <v:shape id="_x0000_s1165" o:spid="_x0000_s1165" style="position:absolute;left:8109;top:627;height:6393;width:3998;" fillcolor="#C0C0C0" filled="t" stroked="f" coordorigin="8109,628" coordsize="3998,6393" path="m12106,7020l8109,7020,8109,628,12106,627,12106,635,8124,635,8117,642,8124,642,8124,7005,8117,7005,8124,7012,12106,7012,12106,7020xm8124,642l8117,642,8124,635,8124,642xm12091,642l8124,642,8124,635,12091,635,12091,642xm12091,7012l12091,635,12099,642,12106,642,12106,7005,12099,7005,12091,7012xm12106,642l12099,642,12091,635,12106,635,12106,642xm8124,7012l8117,7005,8124,7005,8124,7012xm12091,7012l8124,7012,8124,7005,12091,7005,12091,7012xm12106,7012l12091,7012,12099,7005,12106,7005,12106,7012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t>学员听课统计结果，如下图。</w:t>
      </w:r>
    </w:p>
    <w:p>
      <w:pPr>
        <w:spacing w:after="0"/>
        <w:sectPr>
          <w:pgSz w:w="14400" w:h="10800" w:orient="landscape"/>
          <w:pgMar w:top="960" w:right="0" w:bottom="520" w:left="80" w:header="118" w:footer="0" w:gutter="0"/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2"/>
        <w:rPr>
          <w:sz w:val="18"/>
        </w:rPr>
      </w:pPr>
    </w:p>
    <w:p>
      <w:pPr>
        <w:spacing w:before="84" w:line="225" w:lineRule="auto"/>
        <w:ind w:left="1019" w:right="1151" w:firstLine="0"/>
        <w:jc w:val="left"/>
        <w:rPr>
          <w:sz w:val="48"/>
        </w:rPr>
      </w:pPr>
      <w:r>
        <w:pict>
          <v:group id="_x0000_s1166" o:spid="_x0000_s1166" o:spt="203" style="position:absolute;left:0pt;margin-left:134.85pt;margin-top:64.45pt;height:294.8pt;width:177.9pt;mso-position-horizontal-relative:page;mso-wrap-distance-bottom:0pt;mso-wrap-distance-top:0pt;z-index:-251620352;mso-width-relative:page;mso-height-relative:page;" coordorigin="2697,1289" coordsize="3558,5896">
            <o:lock v:ext="edit"/>
            <v:shape id="_x0000_s1167" o:spid="_x0000_s1167" o:spt="75" type="#_x0000_t75" style="position:absolute;left:2712;top:1304;height:5866;width:3528;" filled="f" stroked="f" coordsize="21600,21600">
              <v:path/>
              <v:fill on="f" focussize="0,0"/>
              <v:stroke on="f"/>
              <v:imagedata r:id="rId73" o:title=""/>
              <o:lock v:ext="edit" aspectratio="t"/>
            </v:shape>
            <v:shape id="_x0000_s1168" o:spid="_x0000_s1168" style="position:absolute;left:2697;top:1289;height:5896;width:3558;" fillcolor="#D9D9D9" filled="t" stroked="f" coordorigin="2697,1289" coordsize="3558,5896" path="m6248,7185l2705,7185,2702,7185,2700,7184,2698,7182,2697,7180,2697,7178,2697,1297,2697,1295,2698,1293,2700,1291,2702,1290,2705,1289,6248,1289,6250,1290,6252,1291,6254,1293,6255,1295,6255,1297,2712,1297,2705,1304,2712,1304,2712,7170,2705,7170,2712,7178,6255,7178,6255,7180,6254,7182,6252,7184,6250,7185,6248,7185xm2712,1304l2705,1304,2712,1297,2712,1304xm6240,1304l2712,1304,2712,1297,6240,1297,6240,1304xm6240,7178l6240,1297,6248,1304,6255,1304,6255,7170,6248,7170,6240,7178xm6255,1304l6248,1304,6240,1297,6255,1297,6255,1304xm2712,7178l2705,7170,2712,7170,2712,7178xm6240,7178l2712,7178,2712,7170,6240,7170,6240,7178xm6255,7178l6240,7178,6248,7170,6255,7170,6255,7178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1169" o:spid="_x0000_s1169" o:spt="203" style="position:absolute;left:0pt;margin-left:9.95pt;margin-top:-73.45pt;height:83.85pt;width:672.75pt;mso-position-horizontal-relative:page;z-index:-253106176;mso-width-relative:page;mso-height-relative:page;" coordorigin="199,-1469" coordsize="13455,1677">
            <o:lock v:ext="edit"/>
            <v:rect id="_x0000_s1170" o:spid="_x0000_s1170" o:spt="1" style="position:absolute;left:657;top:-1281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71" o:spid="_x0000_s1171" o:spt="75" type="#_x0000_t75" style="position:absolute;left:1260;top:-1281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172" o:spid="_x0000_s1172" o:spt="1" style="position:absolute;left:852;top:-616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73" o:spid="_x0000_s1173" o:spt="75" type="#_x0000_t75" style="position:absolute;left:1435;top:-616;height:747;width:581;" filled="f" stroked="f" coordsize="21600,21600">
              <v:path/>
              <v:fill on="f" focussize="0,0"/>
              <v:stroke on="f"/>
              <v:imagedata r:id="rId74" o:title=""/>
              <o:lock v:ext="edit" aspectratio="t"/>
            </v:shape>
            <v:shape id="_x0000_s1174" o:spid="_x0000_s1174" o:spt="75" type="#_x0000_t75" style="position:absolute;left:199;top:-731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175" o:spid="_x0000_s1175" o:spt="20" style="position:absolute;left:1225;top:-1451;height:1659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176" o:spid="_x0000_s1176" o:spt="75" type="#_x0000_t75" style="position:absolute;left:698;top:-206;height:51;width:12956;" filled="f" stroked="f" coordsize="21600,21600">
              <v:path/>
              <v:fill on="f" focussize="0,0"/>
              <v:stroke on="f"/>
              <v:imagedata r:id="rId58" o:title=""/>
              <o:lock v:ext="edit" aspectratio="t"/>
            </v:shape>
            <v:shape id="_x0000_s1177" o:spid="_x0000_s1177" o:spt="202" type="#_x0000_t202" style="position:absolute;left:199;top:-1470;height:1677;width:134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731" w:lineRule="exact"/>
                      <w:ind w:left="1757" w:right="0" w:firstLine="0"/>
                      <w:jc w:val="left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333399"/>
                        <w:sz w:val="64"/>
                      </w:rPr>
                      <w:t>第十一步：修改密码</w:t>
                    </w:r>
                  </w:p>
                </w:txbxContent>
              </v:textbox>
            </v:shape>
          </v:group>
        </w:pict>
      </w:r>
      <w:r>
        <w:pict>
          <v:group id="_x0000_s1178" o:spid="_x0000_s1178" o:spt="203" style="position:absolute;left:0pt;margin-left:434pt;margin-top:62.75pt;height:305.7pt;width:180.3pt;mso-position-horizontal-relative:page;z-index:251699200;mso-width-relative:page;mso-height-relative:page;" coordorigin="8680,1256" coordsize="3606,6114">
            <o:lock v:ext="edit"/>
            <v:shape id="_x0000_s1179" o:spid="_x0000_s1179" o:spt="75" type="#_x0000_t75" style="position:absolute;left:8695;top:1270;height:5991;width:3576;" filled="f" stroked="f" coordsize="21600,21600">
              <v:path/>
              <v:fill on="f" focussize="0,0"/>
              <v:stroke on="f"/>
              <v:imagedata r:id="rId75" o:title=""/>
              <o:lock v:ext="edit" aspectratio="t"/>
            </v:shape>
            <v:shape id="_x0000_s1180" o:spid="_x0000_s1180" style="position:absolute;left:8680;top:1255;height:6114;width:3606;" fillcolor="#D9D9D9" filled="t" stroked="f" coordorigin="8680,1256" coordsize="3606,6114" path="m12279,7370l8688,7370,8685,7369,8683,7368,8682,7367,8681,7365,8680,7362,8680,1263,8681,1261,8682,1259,8683,1257,8685,1256,8688,1256,12279,1256,12281,1256,12283,1257,12285,1259,12286,1261,12286,1263,8695,1263,8688,1271,8695,1271,8695,7355,8688,7355,8695,7362,12286,7362,12286,7365,12285,7367,12283,7368,12281,7369,12279,7370xm8695,1271l8688,1271,8695,1263,8695,1271xm12271,1271l8695,1271,8695,1263,12271,1263,12271,1271xm12271,7362l12271,1263,12279,1271,12286,1271,12286,7355,12279,7355,12271,7362xm12286,1271l12279,1271,12271,1263,12286,1263,12286,1271xm8695,7362l8688,7355,8695,7355,8695,7362xm12271,7362l8695,7362,8695,7355,12271,7355,12271,7362xm12286,7362l12271,7362,12279,7355,12286,7355,12286,7362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sz w:val="48"/>
        </w:rPr>
        <w:t>点击右下角</w:t>
      </w:r>
      <w:r>
        <w:rPr>
          <w:rFonts w:ascii="Arial" w:hAnsi="Arial" w:eastAsia="Arial"/>
          <w:b/>
          <w:color w:val="FF0000"/>
          <w:sz w:val="48"/>
          <w:u w:val="thick" w:color="FF0000"/>
        </w:rPr>
        <w:t>“</w:t>
      </w:r>
      <w:r>
        <w:rPr>
          <w:b/>
          <w:color w:val="FF0000"/>
          <w:sz w:val="48"/>
          <w:u w:val="thick" w:color="FF0000"/>
        </w:rPr>
        <w:t>我的</w:t>
      </w:r>
      <w:r>
        <w:rPr>
          <w:rFonts w:ascii="Arial" w:hAnsi="Arial" w:eastAsia="Arial"/>
          <w:b/>
          <w:color w:val="FF0000"/>
          <w:sz w:val="48"/>
          <w:u w:val="thick" w:color="FF0000"/>
        </w:rPr>
        <w:t>”</w:t>
      </w:r>
      <w:r>
        <w:rPr>
          <w:rFonts w:ascii="Arial" w:hAnsi="Arial" w:eastAsia="Arial"/>
          <w:b/>
          <w:color w:val="FF0000"/>
          <w:sz w:val="48"/>
        </w:rPr>
        <w:t xml:space="preserve"> </w:t>
      </w:r>
      <w:r>
        <w:rPr>
          <w:sz w:val="48"/>
        </w:rPr>
        <w:t>，选择</w:t>
      </w:r>
      <w:r>
        <w:rPr>
          <w:rFonts w:ascii="Arial" w:hAnsi="Arial" w:eastAsia="Arial"/>
          <w:b/>
          <w:color w:val="FF0000"/>
          <w:sz w:val="48"/>
          <w:u w:val="thick" w:color="FF0000"/>
        </w:rPr>
        <w:t>“</w:t>
      </w:r>
      <w:r>
        <w:rPr>
          <w:b/>
          <w:color w:val="FF0000"/>
          <w:sz w:val="48"/>
          <w:u w:val="thick" w:color="FF0000"/>
        </w:rPr>
        <w:t>用户中心</w:t>
      </w:r>
      <w:r>
        <w:rPr>
          <w:rFonts w:ascii="Arial" w:hAnsi="Arial" w:eastAsia="Arial"/>
          <w:b/>
          <w:color w:val="FF0000"/>
          <w:sz w:val="48"/>
          <w:u w:val="thick" w:color="FF0000"/>
        </w:rPr>
        <w:t>”</w:t>
      </w:r>
      <w:r>
        <w:rPr>
          <w:sz w:val="48"/>
        </w:rPr>
        <w:t>，再点击下方</w:t>
      </w:r>
      <w:r>
        <w:rPr>
          <w:b/>
          <w:color w:val="FF0000"/>
          <w:spacing w:val="-7"/>
          <w:sz w:val="48"/>
          <w:u w:val="thick" w:color="FF0000"/>
        </w:rPr>
        <w:t>“点睛</w:t>
      </w:r>
      <w:r>
        <w:rPr>
          <w:b/>
          <w:color w:val="FF0000"/>
          <w:sz w:val="48"/>
          <w:u w:val="thick" w:color="FF0000"/>
        </w:rPr>
        <w:t>密码”</w:t>
      </w:r>
      <w:r>
        <w:rPr>
          <w:b/>
          <w:color w:val="FF0000"/>
          <w:spacing w:val="-108"/>
          <w:sz w:val="48"/>
        </w:rPr>
        <w:t xml:space="preserve"> </w:t>
      </w:r>
      <w:r>
        <w:rPr>
          <w:sz w:val="48"/>
        </w:rPr>
        <w:t>，进行密码修改。</w:t>
      </w:r>
    </w:p>
    <w:p>
      <w:pPr>
        <w:spacing w:after="0" w:line="225" w:lineRule="auto"/>
        <w:jc w:val="left"/>
        <w:rPr>
          <w:sz w:val="48"/>
        </w:rPr>
        <w:sectPr>
          <w:pgSz w:w="14400" w:h="10800" w:orient="landscape"/>
          <w:pgMar w:top="960" w:right="0" w:bottom="520" w:left="80" w:header="118" w:footer="0" w:gutter="0"/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2"/>
        <w:rPr>
          <w:sz w:val="18"/>
        </w:rPr>
      </w:pPr>
    </w:p>
    <w:p>
      <w:pPr>
        <w:spacing w:before="89" w:line="223" w:lineRule="auto"/>
        <w:ind w:left="990" w:right="1051" w:firstLine="0"/>
        <w:jc w:val="left"/>
        <w:rPr>
          <w:sz w:val="48"/>
        </w:rPr>
      </w:pPr>
      <w:r>
        <w:pict>
          <v:group id="_x0000_s1181" o:spid="_x0000_s1181" o:spt="203" style="position:absolute;left:0pt;margin-left:9.95pt;margin-top:-73.4pt;height:83.85pt;width:672.75pt;mso-position-horizontal-relative:page;z-index:-253101056;mso-width-relative:page;mso-height-relative:page;" coordorigin="199,-1469" coordsize="13455,1677">
            <o:lock v:ext="edit"/>
            <v:rect id="_x0000_s1182" o:spid="_x0000_s1182" o:spt="1" style="position:absolute;left:657;top:-1281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83" o:spid="_x0000_s1183" o:spt="75" type="#_x0000_t75" style="position:absolute;left:1260;top:-1281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184" o:spid="_x0000_s1184" o:spt="1" style="position:absolute;left:852;top:-616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85" o:spid="_x0000_s1185" o:spt="75" type="#_x0000_t75" style="position:absolute;left:1435;top:-616;height:747;width:581;" filled="f" stroked="f" coordsize="21600,21600">
              <v:path/>
              <v:fill on="f" focussize="0,0"/>
              <v:stroke on="f"/>
              <v:imagedata r:id="rId76" o:title=""/>
              <o:lock v:ext="edit" aspectratio="t"/>
            </v:shape>
            <v:shape id="_x0000_s1186" o:spid="_x0000_s1186" o:spt="75" type="#_x0000_t75" style="position:absolute;left:199;top:-731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187" o:spid="_x0000_s1187" o:spt="20" style="position:absolute;left:1225;top:-1451;height:1659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188" o:spid="_x0000_s1188" o:spt="75" type="#_x0000_t75" style="position:absolute;left:698;top:-205;height:51;width:12956;" filled="f" stroked="f" coordsize="21600,21600">
              <v:path/>
              <v:fill on="f" focussize="0,0"/>
              <v:stroke on="f"/>
              <v:imagedata r:id="rId77" o:title=""/>
              <o:lock v:ext="edit" aspectratio="t"/>
            </v:shape>
            <v:shape id="_x0000_s1189" o:spid="_x0000_s1189" o:spt="202" type="#_x0000_t202" style="position:absolute;left:199;top:-1469;height:1677;width:134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731" w:lineRule="exact"/>
                      <w:ind w:left="1757" w:right="0" w:firstLine="0"/>
                      <w:jc w:val="left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333399"/>
                        <w:sz w:val="64"/>
                      </w:rPr>
                      <w:t>第十二步：完善信息</w:t>
                    </w:r>
                  </w:p>
                </w:txbxContent>
              </v:textbox>
            </v:shape>
          </v:group>
        </w:pict>
      </w:r>
      <w:r>
        <w:rPr>
          <w:sz w:val="48"/>
        </w:rPr>
        <w:t>点击右下角</w:t>
      </w:r>
      <w:r>
        <w:rPr>
          <w:rFonts w:ascii="Arial" w:hAnsi="Arial" w:eastAsia="Arial"/>
          <w:b/>
          <w:color w:val="FF0000"/>
          <w:sz w:val="48"/>
          <w:u w:val="thick" w:color="FF0000"/>
        </w:rPr>
        <w:t>“</w:t>
      </w:r>
      <w:r>
        <w:rPr>
          <w:b/>
          <w:color w:val="FF0000"/>
          <w:sz w:val="48"/>
          <w:u w:val="thick" w:color="FF0000"/>
        </w:rPr>
        <w:t>我的</w:t>
      </w:r>
      <w:r>
        <w:rPr>
          <w:rFonts w:ascii="Arial" w:hAnsi="Arial" w:eastAsia="Arial"/>
          <w:b/>
          <w:color w:val="FF0000"/>
          <w:sz w:val="48"/>
          <w:u w:val="thick" w:color="FF0000"/>
        </w:rPr>
        <w:t>”</w:t>
      </w:r>
      <w:r>
        <w:rPr>
          <w:rFonts w:ascii="Arial" w:hAnsi="Arial" w:eastAsia="Arial"/>
          <w:b/>
          <w:color w:val="FF0000"/>
          <w:sz w:val="48"/>
        </w:rPr>
        <w:t xml:space="preserve"> </w:t>
      </w:r>
      <w:r>
        <w:rPr>
          <w:sz w:val="48"/>
        </w:rPr>
        <w:t>，再点击下方</w:t>
      </w:r>
      <w:r>
        <w:rPr>
          <w:b/>
          <w:color w:val="FF0000"/>
          <w:sz w:val="48"/>
          <w:u w:val="thick" w:color="FF0000"/>
        </w:rPr>
        <w:t>“手机”</w:t>
      </w:r>
      <w:r>
        <w:rPr>
          <w:b/>
          <w:color w:val="FF0000"/>
          <w:spacing w:val="-107"/>
          <w:sz w:val="48"/>
        </w:rPr>
        <w:t xml:space="preserve"> </w:t>
      </w:r>
      <w:r>
        <w:rPr>
          <w:spacing w:val="-3"/>
          <w:sz w:val="48"/>
        </w:rPr>
        <w:t>，验证手机，绑</w:t>
      </w:r>
      <w:r>
        <w:rPr>
          <w:sz w:val="48"/>
        </w:rPr>
        <w:t>定成功手机号可作为听课账号登录点睛网。</w:t>
      </w:r>
    </w:p>
    <w:p>
      <w:pPr>
        <w:pStyle w:val="4"/>
        <w:spacing w:before="10"/>
        <w:rPr>
          <w:sz w:val="15"/>
        </w:rPr>
      </w:pPr>
      <w:r>
        <w:pict>
          <v:group id="_x0000_s1190" o:spid="_x0000_s1190" o:spt="203" style="position:absolute;left:0pt;margin-left:115.25pt;margin-top:12.05pt;height:289.75pt;width:174.9pt;mso-position-horizontal-relative:page;mso-wrap-distance-bottom:0pt;mso-wrap-distance-top:0pt;z-index:-251616256;mso-width-relative:page;mso-height-relative:page;" coordorigin="2306,241" coordsize="3498,5795">
            <o:lock v:ext="edit"/>
            <v:shape id="_x0000_s1191" o:spid="_x0000_s1191" o:spt="75" type="#_x0000_t75" style="position:absolute;left:2320;top:256;height:5765;width:3468;" filled="f" stroked="f" coordsize="21600,21600">
              <v:path/>
              <v:fill on="f" focussize="0,0"/>
              <v:stroke on="f"/>
              <v:imagedata r:id="rId73" o:title=""/>
              <o:lock v:ext="edit" aspectratio="t"/>
            </v:shape>
            <v:shape id="_x0000_s1192" o:spid="_x0000_s1192" style="position:absolute;left:2305;top:241;height:5795;width:3498;" fillcolor="#D9D9D9" filled="t" stroked="f" coordorigin="2306,241" coordsize="3498,5795" path="m5796,6036l2313,6036,2311,6036,2309,6035,2307,6033,2306,6031,2306,6029,2306,249,2306,247,2307,244,2309,243,2311,242,2313,241,5796,241,5799,242,5801,243,5802,244,5803,247,5804,249,2321,249,2313,256,2321,256,2321,6021,2313,6021,2321,6029,5804,6029,5803,6031,5802,6033,5801,6035,5799,6036,5796,6036xm2321,256l2313,256,2321,249,2321,256xm5789,256l2321,256,2321,249,5789,249,5789,256xm5789,6029l5789,249,5796,256,5804,256,5804,6021,5796,6021,5789,6029xm5804,256l5796,256,5789,249,5804,249,5804,256xm2321,6029l2313,6021,2321,6021,2321,6029xm5789,6029l2321,6029,2321,6021,5789,6021,5789,6029xm5804,6029l5789,6029,5796,6021,5804,6021,5804,6029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1193" o:spid="_x0000_s1193" o:spt="203" style="position:absolute;left:0pt;margin-left:392.25pt;margin-top:12.05pt;height:289.75pt;width:167.85pt;mso-position-horizontal-relative:page;mso-wrap-distance-bottom:0pt;mso-wrap-distance-top:0pt;z-index:-251615232;mso-width-relative:page;mso-height-relative:page;" coordorigin="7845,241" coordsize="3357,5795">
            <o:lock v:ext="edit"/>
            <v:shape id="_x0000_s1194" o:spid="_x0000_s1194" o:spt="75" type="#_x0000_t75" style="position:absolute;left:7860;top:256;height:5672;width:3327;" filled="f" stroked="f" coordsize="21600,21600">
              <v:path/>
              <v:fill on="f" focussize="0,0"/>
              <v:stroke on="f"/>
              <v:imagedata r:id="rId78" o:title=""/>
              <o:lock v:ext="edit" aspectratio="t"/>
            </v:shape>
            <v:shape id="_x0000_s1195" o:spid="_x0000_s1195" style="position:absolute;left:7845;top:241;height:5795;width:3357;" fillcolor="#D9D9D9" filled="t" stroked="f" coordorigin="7845,241" coordsize="3357,5795" path="m11194,6036l7853,6036,7850,6036,7848,6035,7846,6033,7845,6031,7845,6029,7845,249,7845,247,7846,244,7848,243,7850,242,7853,241,11194,241,11196,242,11198,243,11200,244,11201,247,11201,249,7860,249,7853,256,7860,256,7860,6021,7853,6021,7860,6029,11201,6029,11201,6031,11200,6033,11198,6035,11196,6036,11194,6036xm7860,256l7853,256,7860,249,7860,256xm11186,256l7860,256,7860,249,11186,249,11186,256xm11186,6029l11186,249,11194,256,11201,256,11201,6021,11194,6021,11186,6029xm11201,256l11194,256,11186,249,11201,249,11201,256xm7860,6029l7853,6021,7860,6021,7860,6029xm11186,6029l7860,6029,7860,6021,11186,6021,11186,6029xm11201,6029l11186,6029,11194,6021,11201,6021,11201,6029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14400" w:h="10800" w:orient="landscape"/>
          <w:pgMar w:top="960" w:right="0" w:bottom="440" w:left="80" w:header="118" w:footer="0" w:gutter="0"/>
        </w:sectPr>
      </w:pPr>
    </w:p>
    <w:p>
      <w:pPr>
        <w:pStyle w:val="4"/>
        <w:rPr>
          <w:rFonts w:ascii="Times New Roman"/>
          <w:sz w:val="20"/>
        </w:rPr>
      </w:pPr>
      <w:r>
        <w:pict>
          <v:group id="_x0000_s1196" o:spid="_x0000_s1196" o:spt="203" style="position:absolute;left:0pt;margin-left:0pt;margin-top:160.55pt;height:114.4pt;width:709.35pt;mso-position-horizontal-relative:page;mso-position-vertical-relative:page;z-index:-253100032;mso-width-relative:page;mso-height-relative:page;" coordorigin="0,3211" coordsize="14187,2288">
            <o:lock v:ext="edit"/>
            <v:rect id="_x0000_s1197" o:spid="_x0000_s1197" o:spt="1" style="position:absolute;left:458;top:4010;height:747;width:689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98" o:spid="_x0000_s1198" o:spt="75" type="#_x0000_t75" style="position:absolute;left:1060;top:4010;height:747;width:516;" filled="f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  <v:rect id="_x0000_s1199" o:spid="_x0000_s1199" o:spt="1" style="position:absolute;left:652;top:4675;height:747;width:665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00" o:spid="_x0000_s1200" o:spt="75" type="#_x0000_t75" style="position:absolute;left:1233;top:4675;height:747;width:581;" filled="f" stroked="f" coordsize="21600,21600">
              <v:path/>
              <v:fill on="f" focussize="0,0"/>
              <v:stroke on="f"/>
              <v:imagedata r:id="rId79" o:title=""/>
              <o:lock v:ext="edit" aspectratio="t"/>
            </v:shape>
            <v:shape id="_x0000_s1201" o:spid="_x0000_s1201" o:spt="75" type="#_x0000_t75" style="position:absolute;left:0;top:4560;height:665;width:884;" filled="f" stroked="f" coordsize="21600,21600">
              <v:path/>
              <v:fill on="f" focussize="0,0"/>
              <v:stroke on="f"/>
              <v:imagedata r:id="rId36" o:title=""/>
              <o:lock v:ext="edit" aspectratio="t"/>
            </v:shape>
            <v:line id="_x0000_s1202" o:spid="_x0000_s1202" o:spt="20" style="position:absolute;left:1026;top:384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203" o:spid="_x0000_s1203" o:spt="75" type="#_x0000_t75" style="position:absolute;left:496;top:5136;height:87;width:13690;" filled="f" stroked="f" coordsize="21600,21600">
              <v:path/>
              <v:fill on="f" focussize="0,0"/>
              <v:stroke on="f"/>
              <v:imagedata r:id="rId37" o:title=""/>
              <o:lock v:ext="edit" aspectratio="t"/>
            </v:shape>
            <v:shape id="_x0000_s1204" o:spid="_x0000_s1204" o:spt="75" type="#_x0000_t75" style="position:absolute;left:1201;top:3211;height:1691;width:10532;" filled="f" stroked="f" coordsize="21600,21600">
              <v:path/>
              <v:fill on="f" focussize="0,0"/>
              <v:stroke on="f"/>
              <v:imagedata r:id="rId80" o:title=""/>
              <o:lock v:ext="edit" aspectratio="t"/>
            </v:shape>
          </v:group>
        </w:pict>
      </w: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4"/>
        <w:rPr>
          <w:rFonts w:ascii="Times New Roman"/>
          <w:sz w:val="15"/>
        </w:rPr>
      </w:pPr>
    </w:p>
    <w:p>
      <w:pPr>
        <w:pStyle w:val="4"/>
        <w:ind w:left="22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828800" cy="542925"/>
            <wp:effectExtent l="0" t="0" r="0" b="0"/>
            <wp:docPr id="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.jpeg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901" cy="54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headerReference r:id="rId16" w:type="default"/>
          <w:footerReference r:id="rId17" w:type="default"/>
          <w:pgSz w:w="14400" w:h="10800" w:orient="landscape"/>
          <w:pgMar w:top="1000" w:right="0" w:bottom="160" w:left="80" w:header="0" w:footer="0" w:gutter="0"/>
          <w:pgNumType w:start="15"/>
        </w:sect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7"/>
        <w:rPr>
          <w:rFonts w:ascii="Times New Roman"/>
          <w:sz w:val="28"/>
        </w:rPr>
      </w:pPr>
    </w:p>
    <w:p>
      <w:pPr>
        <w:pStyle w:val="4"/>
        <w:ind w:left="119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_x0000_s1205" o:spid="_x0000_s1205" o:spt="203" style="height:82.95pt;width:672.75pt;" coordsize="13455,1659">
            <o:lock v:ext="edit"/>
            <v:rect id="_x0000_s1206" o:spid="_x0000_s1206" o:spt="1" style="position:absolute;left:458;top:170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07" o:spid="_x0000_s1207" o:spt="75" type="#_x0000_t75" style="position:absolute;left:1060;top:170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208" o:spid="_x0000_s1208" o:spt="1" style="position:absolute;left:652;top:83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09" o:spid="_x0000_s1209" o:spt="75" type="#_x0000_t75" style="position:absolute;left:1236;top:835;height:747;width:581;" filled="f" stroked="f" coordsize="21600,21600">
              <v:path/>
              <v:fill on="f" focussize="0,0"/>
              <v:stroke on="f"/>
              <v:imagedata r:id="rId82" o:title=""/>
              <o:lock v:ext="edit" aspectratio="t"/>
            </v:shape>
            <v:shape id="_x0000_s1210" o:spid="_x0000_s1210" o:spt="75" type="#_x0000_t75" style="position:absolute;left:0;top:72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211" o:spid="_x0000_s1211" o:spt="20" style="position:absolute;left:1026;top: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212" o:spid="_x0000_s1212" o:spt="75" type="#_x0000_t75" style="position:absolute;left:499;top:1245;height:51;width:12956;" filled="f" stroked="f" coordsize="21600,21600">
              <v:path/>
              <v:fill on="f" focussize="0,0"/>
              <v:stroke on="f"/>
              <v:imagedata r:id="rId83" o:title=""/>
              <o:lock v:ext="edit" aspectratio="t"/>
            </v:shape>
            <v:shape id="_x0000_s1213" o:spid="_x0000_s1213" o:spt="202" type="#_x0000_t202" style="position:absolute;left:0;top:0;height:1659;width:134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6"/>
                      <w:ind w:left="1587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333399"/>
                        <w:sz w:val="72"/>
                      </w:rPr>
                      <w:t>第一步 登录①</w:t>
                    </w:r>
                    <w:r>
                      <w:rPr>
                        <w:b/>
                        <w:color w:val="333399"/>
                        <w:sz w:val="48"/>
                      </w:rPr>
                      <w:t>（协会官网）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8"/>
        <w:numPr>
          <w:ilvl w:val="0"/>
          <w:numId w:val="1"/>
        </w:numPr>
        <w:tabs>
          <w:tab w:val="left" w:pos="1682"/>
        </w:tabs>
        <w:spacing w:before="0" w:after="0" w:line="497" w:lineRule="exact"/>
        <w:ind w:left="1681" w:right="0" w:hanging="541"/>
        <w:jc w:val="left"/>
        <w:rPr>
          <w:sz w:val="48"/>
        </w:rPr>
      </w:pPr>
      <w:r>
        <w:rPr>
          <w:sz w:val="48"/>
        </w:rPr>
        <w:t>打开浏览器，输入协会官网</w:t>
      </w:r>
      <w:r>
        <w:fldChar w:fldCharType="begin"/>
      </w:r>
      <w:r>
        <w:instrText xml:space="preserve"> HYPERLINK "http://www.fzlawyers.net/" \h </w:instrText>
      </w:r>
      <w:r>
        <w:fldChar w:fldCharType="separate"/>
      </w:r>
      <w:r>
        <w:rPr>
          <w:rFonts w:ascii="Times New Roman" w:hAnsi="Times New Roman" w:eastAsia="Times New Roman"/>
          <w:b/>
          <w:color w:val="FF0000"/>
          <w:sz w:val="48"/>
          <w:u w:val="thick" w:color="FF0000"/>
        </w:rPr>
        <w:t>http://www.fzlawyers.net/</w:t>
      </w:r>
      <w:r>
        <w:rPr>
          <w:rFonts w:ascii="Times New Roman" w:hAnsi="Times New Roman" w:eastAsia="Times New Roman"/>
          <w:b/>
          <w:color w:val="FF0000"/>
          <w:sz w:val="48"/>
          <w:u w:val="thick" w:color="FF0000"/>
        </w:rPr>
        <w:fldChar w:fldCharType="end"/>
      </w:r>
      <w:r>
        <w:rPr>
          <w:sz w:val="48"/>
        </w:rPr>
        <w:t>，</w:t>
      </w:r>
    </w:p>
    <w:p>
      <w:pPr>
        <w:spacing w:before="0" w:line="596" w:lineRule="exact"/>
        <w:ind w:left="1681" w:right="0" w:firstLine="0"/>
        <w:jc w:val="left"/>
        <w:rPr>
          <w:sz w:val="48"/>
        </w:rPr>
      </w:pPr>
      <w:r>
        <w:rPr>
          <w:sz w:val="48"/>
        </w:rPr>
        <w:t>在网站首页右侧找到</w:t>
      </w:r>
      <w:r>
        <w:rPr>
          <w:rFonts w:ascii="Times New Roman" w:hAnsi="Times New Roman" w:eastAsia="Times New Roman"/>
          <w:b/>
          <w:color w:val="FF0000"/>
          <w:sz w:val="48"/>
          <w:u w:val="thick" w:color="FF0000"/>
        </w:rPr>
        <w:t>“</w:t>
      </w:r>
      <w:r>
        <w:rPr>
          <w:b/>
          <w:color w:val="FF0000"/>
          <w:sz w:val="48"/>
          <w:u w:val="thick" w:color="FF0000"/>
        </w:rPr>
        <w:t>福州网络律师学院</w:t>
      </w:r>
      <w:r>
        <w:rPr>
          <w:rFonts w:ascii="Times New Roman" w:hAnsi="Times New Roman" w:eastAsia="Times New Roman"/>
          <w:b/>
          <w:color w:val="FF0000"/>
          <w:sz w:val="48"/>
          <w:u w:val="thick" w:color="FF0000"/>
        </w:rPr>
        <w:t>”</w:t>
      </w:r>
      <w:r>
        <w:rPr>
          <w:sz w:val="48"/>
        </w:rPr>
        <w:t>。</w:t>
      </w:r>
    </w:p>
    <w:p>
      <w:pPr>
        <w:pStyle w:val="4"/>
        <w:spacing w:before="11"/>
        <w:rPr>
          <w:sz w:val="10"/>
        </w:rPr>
      </w:pPr>
      <w:r>
        <w:pict>
          <v:group id="_x0000_s1214" o:spid="_x0000_s1214" o:spt="203" style="position:absolute;left:0pt;margin-left:77.45pt;margin-top:8.9pt;height:271.5pt;width:565.15pt;mso-position-horizontal-relative:page;mso-wrap-distance-bottom:0pt;mso-wrap-distance-top:0pt;z-index:-251609088;mso-width-relative:page;mso-height-relative:page;" coordorigin="1550,178" coordsize="11303,5430">
            <o:lock v:ext="edit"/>
            <v:shape id="_x0000_s1215" o:spid="_x0000_s1215" o:spt="75" type="#_x0000_t75" style="position:absolute;left:1564;top:193;height:5287;width:11273;" filled="f" stroked="f" coordsize="21600,21600">
              <v:path/>
              <v:fill on="f" focussize="0,0"/>
              <v:stroke on="f"/>
              <v:imagedata r:id="rId84" o:title=""/>
              <o:lock v:ext="edit" aspectratio="t"/>
            </v:shape>
            <v:shape id="_x0000_s1216" o:spid="_x0000_s1216" style="position:absolute;left:1549;top:178;height:5430;width:11303;" fillcolor="#C5C5C5" filled="t" stroked="f" coordorigin="1550,178" coordsize="11303,5430" path="m12845,5608l1557,5608,1555,5608,1553,5607,1551,5605,1550,5603,1550,5601,1550,186,1550,184,1551,182,1553,180,1555,179,1557,178,12845,178,12847,179,12849,180,12851,182,12852,184,12853,186,1565,186,1557,193,1565,193,1565,5593,1557,5593,1565,5601,12853,5601,12852,5603,12851,5605,12849,5607,12847,5608,12845,5608xm1565,193l1557,193,1565,186,1565,193xm12838,193l1565,193,1565,186,12838,186,12838,193xm12838,5601l12838,186,12845,193,12853,193,12853,5593,12845,5593,12838,5601xm12853,193l12845,193,12838,186,12853,186,12853,193xm1565,5601l1557,5593,1565,5593,1565,5601xm12838,5601l1565,5601,1565,5593,12838,5593,12838,5601xm12853,5601l12838,5601,12845,5593,12853,5593,12853,5601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headerReference r:id="rId18" w:type="default"/>
          <w:pgSz w:w="14400" w:h="10800" w:orient="landscape"/>
          <w:pgMar w:top="960" w:right="0" w:bottom="440" w:left="80" w:header="118" w:footer="0" w:gutter="0"/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4"/>
        <w:rPr>
          <w:sz w:val="20"/>
        </w:rPr>
      </w:pPr>
    </w:p>
    <w:p>
      <w:pPr>
        <w:pStyle w:val="8"/>
        <w:numPr>
          <w:ilvl w:val="0"/>
          <w:numId w:val="1"/>
        </w:numPr>
        <w:tabs>
          <w:tab w:val="left" w:pos="1682"/>
        </w:tabs>
        <w:spacing w:before="172" w:after="0" w:line="180" w:lineRule="auto"/>
        <w:ind w:left="1681" w:right="1592" w:hanging="540"/>
        <w:jc w:val="left"/>
        <w:rPr>
          <w:sz w:val="48"/>
        </w:rPr>
      </w:pPr>
      <w:r>
        <w:pict>
          <v:group id="_x0000_s1217" o:spid="_x0000_s1217" o:spt="203" style="position:absolute;left:0pt;margin-left:68.1pt;margin-top:57.2pt;height:283.3pt;width:568.4pt;mso-position-horizontal-relative:page;mso-wrap-distance-bottom:0pt;mso-wrap-distance-top:0pt;z-index:-251608064;mso-width-relative:page;mso-height-relative:page;" coordorigin="1363,1145" coordsize="11368,5666">
            <o:lock v:ext="edit"/>
            <v:shape id="_x0000_s1218" o:spid="_x0000_s1218" o:spt="75" type="#_x0000_t75" style="position:absolute;left:1377;top:1159;height:5636;width:11338;" filled="f" stroked="f" coordsize="21600,21600">
              <v:path/>
              <v:fill on="f" focussize="0,0"/>
              <v:stroke on="f"/>
              <v:imagedata r:id="rId85" o:title=""/>
              <o:lock v:ext="edit" aspectratio="t"/>
            </v:shape>
            <v:shape id="_x0000_s1219" o:spid="_x0000_s1219" style="position:absolute;left:1362;top:1144;height:5666;width:11368;" fillcolor="#C5C5C5" filled="t" stroked="f" coordorigin="1363,1145" coordsize="11368,5666" path="m12723,6810l1370,6810,1368,6809,1366,6808,1364,6807,1363,6805,1363,6802,1363,1152,1363,1150,1364,1148,1366,1146,1368,1145,1370,1145,12723,1145,12725,1145,12727,1146,12729,1148,12730,1150,12730,1152,1378,1152,1370,1160,1378,1160,1378,6795,1370,6795,1378,6802,12730,6802,12730,6805,12729,6807,12727,6808,12725,6809,12723,6810xm1378,1160l1370,1160,1378,1152,1378,1160xm12715,1160l1378,1160,1378,1152,12715,1152,12715,1160xm12715,6802l12715,1152,12723,1160,12730,1160,12730,6795,12723,6795,12715,6802xm12730,1160l12723,1160,12715,1152,12730,1152,12730,1160xm1378,6802l1370,6795,1378,6795,1378,6802xm12715,6802l1378,6802,1378,6795,12715,6795,12715,6802xm12730,6802l12715,6802,12723,6795,12730,6795,12730,6802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1220" o:spid="_x0000_s1220" o:spt="203" style="position:absolute;left:0pt;margin-left:9.95pt;margin-top:-73.4pt;height:82.95pt;width:672.75pt;mso-position-horizontal-relative:page;z-index:251710464;mso-width-relative:page;mso-height-relative:page;" coordorigin="199,-1468" coordsize="13455,1659">
            <o:lock v:ext="edit"/>
            <v:rect id="_x0000_s1221" o:spid="_x0000_s1221" o:spt="1" style="position:absolute;left:657;top:-1299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22" o:spid="_x0000_s1222" o:spt="75" type="#_x0000_t75" style="position:absolute;left:1260;top:-1299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223" o:spid="_x0000_s1223" o:spt="1" style="position:absolute;left:852;top:-634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24" o:spid="_x0000_s1224" o:spt="75" type="#_x0000_t75" style="position:absolute;left:1435;top:-634;height:747;width:581;" filled="f" stroked="f" coordsize="21600,21600">
              <v:path/>
              <v:fill on="f" focussize="0,0"/>
              <v:stroke on="f"/>
              <v:imagedata r:id="rId82" o:title=""/>
              <o:lock v:ext="edit" aspectratio="t"/>
            </v:shape>
            <v:shape id="_x0000_s1225" o:spid="_x0000_s1225" o:spt="75" type="#_x0000_t75" style="position:absolute;left:199;top:-749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226" o:spid="_x0000_s1226" o:spt="20" style="position:absolute;left:1225;top:-1468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227" o:spid="_x0000_s1227" o:spt="75" type="#_x0000_t75" style="position:absolute;left:698;top:-223;height:51;width:12956;" filled="f" stroked="f" coordsize="21600,21600">
              <v:path/>
              <v:fill on="f" focussize="0,0"/>
              <v:stroke on="f"/>
              <v:imagedata r:id="rId86" o:title=""/>
              <o:lock v:ext="edit" aspectratio="t"/>
            </v:shape>
            <v:shape id="_x0000_s1228" o:spid="_x0000_s1228" o:spt="202" type="#_x0000_t202" style="position:absolute;left:199;top:-1469;height:1659;width:134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6"/>
                      <w:ind w:left="1587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333399"/>
                        <w:sz w:val="72"/>
                      </w:rPr>
                      <w:t>第一步 登录②</w:t>
                    </w:r>
                    <w:r>
                      <w:rPr>
                        <w:b/>
                        <w:color w:val="333399"/>
                        <w:sz w:val="48"/>
                      </w:rPr>
                      <w:t>（协会官网 ）</w:t>
                    </w:r>
                  </w:p>
                </w:txbxContent>
              </v:textbox>
            </v:shape>
          </v:group>
        </w:pict>
      </w:r>
      <w:r>
        <w:rPr>
          <w:sz w:val="48"/>
        </w:rPr>
        <w:t>打开福州律师网络学院，点击右上角</w:t>
      </w:r>
      <w:r>
        <w:rPr>
          <w:rFonts w:ascii="Times New Roman" w:hAnsi="Times New Roman" w:eastAsia="Times New Roman"/>
          <w:b/>
          <w:color w:val="FF0000"/>
          <w:sz w:val="48"/>
          <w:u w:val="thick" w:color="FF0000"/>
        </w:rPr>
        <w:t>“</w:t>
      </w:r>
      <w:r>
        <w:rPr>
          <w:b/>
          <w:color w:val="FF0000"/>
          <w:sz w:val="48"/>
          <w:u w:val="thick" w:color="FF0000"/>
        </w:rPr>
        <w:t>登录</w:t>
      </w:r>
      <w:r>
        <w:rPr>
          <w:rFonts w:ascii="Times New Roman" w:hAnsi="Times New Roman" w:eastAsia="Times New Roman"/>
          <w:b/>
          <w:color w:val="FF0000"/>
          <w:sz w:val="48"/>
          <w:u w:val="thick" w:color="FF0000"/>
        </w:rPr>
        <w:t>”</w:t>
      </w:r>
      <w:r>
        <w:rPr>
          <w:spacing w:val="-5"/>
          <w:sz w:val="48"/>
        </w:rPr>
        <w:t>。输入账</w:t>
      </w:r>
      <w:r>
        <w:rPr>
          <w:sz w:val="48"/>
        </w:rPr>
        <w:t>号密码登录个人学习平台。</w:t>
      </w:r>
    </w:p>
    <w:p>
      <w:pPr>
        <w:spacing w:after="0" w:line="180" w:lineRule="auto"/>
        <w:jc w:val="left"/>
        <w:rPr>
          <w:sz w:val="48"/>
        </w:rPr>
        <w:sectPr>
          <w:pgSz w:w="14400" w:h="10800" w:orient="landscape"/>
          <w:pgMar w:top="960" w:right="0" w:bottom="520" w:left="80" w:header="118" w:footer="0" w:gutter="0"/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4"/>
        <w:rPr>
          <w:sz w:val="20"/>
        </w:rPr>
      </w:pPr>
    </w:p>
    <w:p>
      <w:pPr>
        <w:pStyle w:val="8"/>
        <w:numPr>
          <w:ilvl w:val="0"/>
          <w:numId w:val="1"/>
        </w:numPr>
        <w:tabs>
          <w:tab w:val="left" w:pos="1682"/>
        </w:tabs>
        <w:spacing w:before="172" w:after="0" w:line="180" w:lineRule="auto"/>
        <w:ind w:left="1681" w:right="1409" w:hanging="540"/>
        <w:jc w:val="left"/>
        <w:rPr>
          <w:b/>
          <w:sz w:val="48"/>
        </w:rPr>
      </w:pPr>
      <w:r>
        <w:pict>
          <v:group id="_x0000_s1229" o:spid="_x0000_s1229" o:spt="203" style="position:absolute;left:0pt;margin-left:9.95pt;margin-top:-73.4pt;height:82.95pt;width:672.75pt;mso-position-horizontal-relative:page;z-index:251713536;mso-width-relative:page;mso-height-relative:page;" coordorigin="199,-1468" coordsize="13455,1659">
            <o:lock v:ext="edit"/>
            <v:rect id="_x0000_s1230" o:spid="_x0000_s1230" o:spt="1" style="position:absolute;left:657;top:-1299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31" o:spid="_x0000_s1231" o:spt="75" type="#_x0000_t75" style="position:absolute;left:1260;top:-1299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232" o:spid="_x0000_s1232" o:spt="1" style="position:absolute;left:852;top:-634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33" o:spid="_x0000_s1233" o:spt="75" type="#_x0000_t75" style="position:absolute;left:1435;top:-634;height:747;width:581;" filled="f" stroked="f" coordsize="21600,21600">
              <v:path/>
              <v:fill on="f" focussize="0,0"/>
              <v:stroke on="f"/>
              <v:imagedata r:id="rId82" o:title=""/>
              <o:lock v:ext="edit" aspectratio="t"/>
            </v:shape>
            <v:shape id="_x0000_s1234" o:spid="_x0000_s1234" o:spt="75" type="#_x0000_t75" style="position:absolute;left:199;top:-749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235" o:spid="_x0000_s1235" o:spt="20" style="position:absolute;left:1225;top:-1468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236" o:spid="_x0000_s1236" o:spt="75" type="#_x0000_t75" style="position:absolute;left:698;top:-223;height:51;width:12956;" filled="f" stroked="f" coordsize="21600,21600">
              <v:path/>
              <v:fill on="f" focussize="0,0"/>
              <v:stroke on="f"/>
              <v:imagedata r:id="rId87" o:title=""/>
              <o:lock v:ext="edit" aspectratio="t"/>
            </v:shape>
            <v:shape id="_x0000_s1237" o:spid="_x0000_s1237" o:spt="202" type="#_x0000_t202" style="position:absolute;left:199;top:-1469;height:1659;width:134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6"/>
                      <w:ind w:left="1587" w:right="0" w:firstLine="0"/>
                      <w:jc w:val="lef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333399"/>
                        <w:sz w:val="72"/>
                      </w:rPr>
                      <w:t>第一步 登录</w:t>
                    </w:r>
                    <w:r>
                      <w:rPr>
                        <w:b/>
                        <w:color w:val="333399"/>
                        <w:sz w:val="48"/>
                      </w:rPr>
                      <w:t>（点睛官网）</w:t>
                    </w:r>
                  </w:p>
                </w:txbxContent>
              </v:textbox>
            </v:shape>
          </v:group>
        </w:pict>
      </w:r>
      <w:r>
        <w:rPr>
          <w:sz w:val="48"/>
        </w:rPr>
        <w:t>打开浏览器，输入</w:t>
      </w:r>
      <w:r>
        <w:fldChar w:fldCharType="begin"/>
      </w:r>
      <w:r>
        <w:instrText xml:space="preserve"> HYPERLINK "http://www.zfwx.com进入学员学院主页/" \h </w:instrText>
      </w:r>
      <w:r>
        <w:fldChar w:fldCharType="separate"/>
      </w:r>
      <w:r>
        <w:rPr>
          <w:rFonts w:ascii="Times New Roman" w:hAnsi="Times New Roman" w:eastAsia="Times New Roman"/>
          <w:b/>
          <w:color w:val="FF0000"/>
          <w:spacing w:val="-3"/>
          <w:sz w:val="48"/>
          <w:u w:val="thick" w:color="FF0000"/>
        </w:rPr>
        <w:t>www.zfwx.com</w:t>
      </w:r>
      <w:r>
        <w:rPr>
          <w:sz w:val="48"/>
        </w:rPr>
        <w:t>进入学员学院主页</w:t>
      </w:r>
      <w:r>
        <w:rPr>
          <w:sz w:val="48"/>
        </w:rPr>
        <w:fldChar w:fldCharType="end"/>
      </w:r>
      <w:r>
        <w:rPr>
          <w:spacing w:val="-13"/>
          <w:sz w:val="48"/>
        </w:rPr>
        <w:t xml:space="preserve">， </w:t>
      </w:r>
      <w:r>
        <w:rPr>
          <w:sz w:val="48"/>
        </w:rPr>
        <w:t>点击右上角</w:t>
      </w:r>
      <w:r>
        <w:rPr>
          <w:rFonts w:ascii="Times New Roman" w:hAnsi="Times New Roman" w:eastAsia="Times New Roman"/>
          <w:b/>
          <w:color w:val="FF0000"/>
          <w:sz w:val="48"/>
          <w:u w:val="thick" w:color="FF0000"/>
        </w:rPr>
        <w:t>“</w:t>
      </w:r>
      <w:r>
        <w:rPr>
          <w:b/>
          <w:color w:val="FF0000"/>
          <w:sz w:val="48"/>
          <w:u w:val="thick" w:color="FF0000"/>
        </w:rPr>
        <w:t>登录</w:t>
      </w:r>
      <w:r>
        <w:rPr>
          <w:rFonts w:ascii="Times New Roman" w:hAnsi="Times New Roman" w:eastAsia="Times New Roman"/>
          <w:b/>
          <w:color w:val="FF0000"/>
          <w:sz w:val="48"/>
          <w:u w:val="thick" w:color="FF0000"/>
        </w:rPr>
        <w:t>”</w:t>
      </w:r>
      <w:r>
        <w:rPr>
          <w:b/>
          <w:color w:val="FF0000"/>
          <w:sz w:val="48"/>
          <w:u w:val="thick" w:color="FF0000"/>
        </w:rPr>
        <w:t>。</w:t>
      </w:r>
    </w:p>
    <w:p>
      <w:pPr>
        <w:pStyle w:val="4"/>
        <w:spacing w:before="6"/>
        <w:rPr>
          <w:b/>
          <w:sz w:val="12"/>
        </w:rPr>
      </w:pPr>
      <w:r>
        <w:pict>
          <v:group id="_x0000_s1238" o:spid="_x0000_s1238" o:spt="203" style="position:absolute;left:0pt;margin-left:81.4pt;margin-top:9.9pt;height:282.7pt;width:539.1pt;mso-position-horizontal-relative:page;mso-wrap-distance-bottom:0pt;mso-wrap-distance-top:0pt;z-index:-251604992;mso-width-relative:page;mso-height-relative:page;" coordorigin="1629,199" coordsize="10782,5654">
            <o:lock v:ext="edit"/>
            <v:shape id="_x0000_s1239" o:spid="_x0000_s1239" o:spt="75" type="#_x0000_t75" style="position:absolute;left:1644;top:213;height:5624;width:10752;" filled="f" stroked="f" coordsize="21600,21600">
              <v:path/>
              <v:fill on="f" focussize="0,0"/>
              <v:stroke on="f"/>
              <v:imagedata r:id="rId88" o:title=""/>
              <o:lock v:ext="edit" aspectratio="t"/>
            </v:shape>
            <v:shape id="_x0000_s1240" o:spid="_x0000_s1240" style="position:absolute;left:1629;top:198;height:5654;width:10782;" fillcolor="#C5C5C5" filled="t" stroked="f" coordorigin="1629,199" coordsize="10782,5654" path="m12403,5852l1636,5852,1634,5852,1632,5851,1630,5849,1629,5847,1629,5845,1629,206,1629,204,1630,202,1632,200,1634,199,1636,199,12403,199,12406,199,12408,200,12410,202,12411,204,12411,206,1644,206,1636,214,1644,214,1644,5837,1636,5837,1644,5845,12411,5845,12411,5847,12410,5849,12408,5851,12406,5852,12403,5852xm1644,214l1636,214,1644,206,1644,214xm12396,214l1644,214,1644,206,12396,206,12396,214xm12396,5845l12396,206,12403,214,12411,214,12411,5837,12403,5837,12396,5845xm12411,214l12403,214,12396,206,12411,206,12411,214xm1644,5845l1636,5837,1644,5837,1644,5845xm12396,5845l1644,5845,1644,5837,12396,5837,12396,5845xm12411,5845l12396,5845,12403,5837,12411,5837,12411,5845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4400" w:h="10800" w:orient="landscape"/>
          <w:pgMar w:top="960" w:right="0" w:bottom="520" w:left="80" w:header="118" w:footer="0" w:gutter="0"/>
        </w:sectPr>
      </w:pPr>
    </w:p>
    <w:p>
      <w:pPr>
        <w:pStyle w:val="4"/>
        <w:rPr>
          <w:b/>
          <w:sz w:val="20"/>
        </w:rPr>
      </w:pPr>
    </w:p>
    <w:p>
      <w:pPr>
        <w:pStyle w:val="4"/>
        <w:spacing w:before="11"/>
        <w:rPr>
          <w:b/>
          <w:sz w:val="23"/>
        </w:rPr>
      </w:pPr>
    </w:p>
    <w:p>
      <w:pPr>
        <w:pStyle w:val="4"/>
        <w:ind w:left="119"/>
        <w:rPr>
          <w:sz w:val="20"/>
        </w:rPr>
      </w:pPr>
      <w:r>
        <w:rPr>
          <w:sz w:val="20"/>
        </w:rPr>
        <w:pict>
          <v:group id="_x0000_s1241" o:spid="_x0000_s1241" o:spt="203" style="height:82.95pt;width:672.75pt;" coordsize="13455,1659">
            <o:lock v:ext="edit"/>
            <v:rect id="_x0000_s1242" o:spid="_x0000_s1242" o:spt="1" style="position:absolute;left:458;top:170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43" o:spid="_x0000_s1243" o:spt="75" type="#_x0000_t75" style="position:absolute;left:1060;top:170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244" o:spid="_x0000_s1244" o:spt="1" style="position:absolute;left:652;top:83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45" o:spid="_x0000_s1245" o:spt="75" type="#_x0000_t75" style="position:absolute;left:1236;top:835;height:747;width:581;" filled="f" stroked="f" coordsize="21600,21600">
              <v:path/>
              <v:fill on="f" focussize="0,0"/>
              <v:stroke on="f"/>
              <v:imagedata r:id="rId82" o:title=""/>
              <o:lock v:ext="edit" aspectratio="t"/>
            </v:shape>
            <v:shape id="_x0000_s1246" o:spid="_x0000_s1246" o:spt="75" type="#_x0000_t75" style="position:absolute;left:0;top:72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247" o:spid="_x0000_s1247" o:spt="20" style="position:absolute;left:1026;top: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248" o:spid="_x0000_s1248" o:spt="75" type="#_x0000_t75" style="position:absolute;left:499;top:1245;height:51;width:12956;" filled="f" stroked="f" coordsize="21600,21600">
              <v:path/>
              <v:fill on="f" focussize="0,0"/>
              <v:stroke on="f"/>
              <v:imagedata r:id="rId89" o:title=""/>
              <o:lock v:ext="edit" aspectratio="t"/>
            </v:shape>
            <v:shape id="_x0000_s1249" o:spid="_x0000_s1249" o:spt="202" type="#_x0000_t202" style="position:absolute;left:0;top:0;height:1659;width:134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35"/>
                      <w:ind w:left="1728" w:right="0" w:firstLine="0"/>
                      <w:jc w:val="left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333399"/>
                        <w:sz w:val="72"/>
                      </w:rPr>
                      <w:t>第二步：选课中心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8"/>
        <w:numPr>
          <w:ilvl w:val="1"/>
          <w:numId w:val="1"/>
        </w:numPr>
        <w:tabs>
          <w:tab w:val="left" w:pos="2026"/>
          <w:tab w:val="left" w:pos="2027"/>
        </w:tabs>
        <w:spacing w:before="0" w:after="0" w:line="498" w:lineRule="exact"/>
        <w:ind w:left="2026" w:right="0" w:hanging="661"/>
        <w:jc w:val="left"/>
        <w:rPr>
          <w:sz w:val="48"/>
        </w:rPr>
      </w:pPr>
      <w:r>
        <w:rPr>
          <w:sz w:val="48"/>
        </w:rPr>
        <w:t>学员登录，点击网站左侧</w:t>
      </w:r>
      <w:r>
        <w:rPr>
          <w:b/>
          <w:color w:val="FF0000"/>
          <w:sz w:val="48"/>
          <w:u w:val="thick" w:color="FF0000"/>
        </w:rPr>
        <w:t>“选课中心”</w:t>
      </w:r>
      <w:r>
        <w:rPr>
          <w:sz w:val="48"/>
        </w:rPr>
        <w:t>。点击课程之</w:t>
      </w:r>
    </w:p>
    <w:p>
      <w:pPr>
        <w:spacing w:before="0" w:line="596" w:lineRule="exact"/>
        <w:ind w:left="1906" w:right="0" w:firstLine="0"/>
        <w:jc w:val="left"/>
        <w:rPr>
          <w:sz w:val="48"/>
        </w:rPr>
      </w:pPr>
      <w:r>
        <w:rPr>
          <w:sz w:val="48"/>
        </w:rPr>
        <w:t>后</w:t>
      </w:r>
      <w:r>
        <w:rPr>
          <w:b/>
          <w:color w:val="FF0000"/>
          <w:sz w:val="48"/>
          <w:u w:val="thick" w:color="FF0000"/>
        </w:rPr>
        <w:t>“查看”</w:t>
      </w:r>
      <w:r>
        <w:rPr>
          <w:sz w:val="48"/>
        </w:rPr>
        <w:t>详情</w:t>
      </w:r>
    </w:p>
    <w:p>
      <w:pPr>
        <w:pStyle w:val="4"/>
        <w:spacing w:before="1"/>
        <w:rPr>
          <w:sz w:val="20"/>
        </w:rPr>
      </w:pPr>
      <w:r>
        <w:pict>
          <v:group id="_x0000_s1250" o:spid="_x0000_s1250" o:spt="203" style="position:absolute;left:0pt;margin-left:64.4pt;margin-top:14.8pt;height:265.5pt;width:591.1pt;mso-position-horizontal-relative:page;mso-wrap-distance-bottom:0pt;mso-wrap-distance-top:0pt;z-index:-251599872;mso-width-relative:page;mso-height-relative:page;" coordorigin="1288,297" coordsize="11822,5310">
            <o:lock v:ext="edit"/>
            <v:shape id="_x0000_s1251" o:spid="_x0000_s1251" o:spt="75" type="#_x0000_t75" style="position:absolute;left:1303;top:311;height:4035;width:5432;" filled="f" stroked="f" coordsize="21600,21600">
              <v:path/>
              <v:fill on="f" focussize="0,0"/>
              <v:stroke on="f"/>
              <v:imagedata r:id="rId90" o:title=""/>
              <o:lock v:ext="edit" aspectratio="t"/>
            </v:shape>
            <v:shape id="_x0000_s1252" o:spid="_x0000_s1252" style="position:absolute;left:1288;top:296;height:4065;width:5462;" fillcolor="#D9D9D9" filled="t" stroked="f" coordorigin="1288,297" coordsize="5462,4065" path="m6742,4361l1296,4361,1293,4361,1291,4359,1290,4358,1289,4356,1288,4353,1288,304,1289,302,1290,300,1291,298,1293,297,1296,297,6742,297,6744,297,6746,298,6748,300,6749,302,6749,304,1303,304,1296,312,1303,312,1303,4346,1296,4346,1303,4353,6749,4353,6749,4356,6748,4358,6746,4359,6744,4361,6742,4361xm1303,312l1296,312,1303,304,1303,312xm6734,312l1303,312,1303,304,6734,304,6734,312xm6734,4353l6734,304,6742,312,6749,312,6749,4346,6742,4346,6734,4353xm6749,312l6742,312,6734,304,6749,304,6749,312xm1303,4353l1296,4346,1303,4346,1303,4353xm6734,4353l1303,4353,1303,4346,6734,4346,6734,4353xm6749,4353l6734,4353,6742,4346,6749,4346,6749,4353xe">
              <v:path arrowok="t"/>
              <v:fill on="t" focussize="0,0"/>
              <v:stroke on="f"/>
              <v:imagedata o:title=""/>
              <o:lock v:ext="edit"/>
            </v:shape>
            <v:shape id="_x0000_s1253" o:spid="_x0000_s1253" o:spt="75" type="#_x0000_t75" style="position:absolute;left:5474;top:693;height:4899;width:7620;" filled="f" stroked="f" coordsize="21600,21600">
              <v:path/>
              <v:fill on="f" focussize="0,0"/>
              <v:stroke on="f"/>
              <v:imagedata r:id="rId91" o:title=""/>
              <o:lock v:ext="edit" aspectratio="t"/>
            </v:shape>
            <v:shape id="_x0000_s1254" o:spid="_x0000_s1254" style="position:absolute;left:5459;top:678;height:4929;width:7650;" fillcolor="#D9D9D9" filled="t" stroked="f" coordorigin="5459,678" coordsize="7650,4929" path="m13102,5607l5467,5607,5465,5606,5463,5605,5461,5603,5460,5601,5459,5599,5459,686,5460,683,5461,681,5463,680,5465,678,5467,678,13102,678,13104,678,13106,680,13108,681,13109,683,13109,686,5474,686,5467,693,5474,693,5474,5592,5467,5592,5474,5599,13109,5599,13109,5601,13108,5603,13106,5605,13104,5606,13102,5607xm5474,693l5467,693,5474,686,5474,693xm13094,693l5474,693,5474,686,13094,686,13094,693xm13094,5599l13094,686,13102,693,13109,693,13109,5592,13102,5592,13094,5599xm13109,693l13102,693,13094,686,13109,686,13109,693xm5474,5599l5467,5592,5474,5592,5474,5599xm13094,5599l5474,5599,5474,5592,13094,5592,13094,5599xm13109,5599l13094,5599,13102,5592,13109,5592,13109,5599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</w:p>
    <w:p>
      <w:pPr>
        <w:spacing w:after="0"/>
        <w:rPr>
          <w:sz w:val="20"/>
        </w:rPr>
        <w:sectPr>
          <w:headerReference r:id="rId19" w:type="default"/>
          <w:pgSz w:w="14400" w:h="10800" w:orient="landscape"/>
          <w:pgMar w:top="960" w:right="0" w:bottom="520" w:left="80" w:header="62" w:footer="0" w:gutter="0"/>
        </w:sectPr>
      </w:pPr>
    </w:p>
    <w:p>
      <w:pPr>
        <w:pStyle w:val="4"/>
        <w:rPr>
          <w:sz w:val="20"/>
        </w:rPr>
      </w:pPr>
    </w:p>
    <w:p>
      <w:pPr>
        <w:pStyle w:val="4"/>
        <w:spacing w:before="11"/>
        <w:rPr>
          <w:sz w:val="23"/>
        </w:rPr>
      </w:pPr>
    </w:p>
    <w:p>
      <w:pPr>
        <w:pStyle w:val="4"/>
        <w:ind w:left="119"/>
        <w:rPr>
          <w:sz w:val="20"/>
        </w:rPr>
      </w:pPr>
      <w:r>
        <w:rPr>
          <w:sz w:val="20"/>
        </w:rPr>
        <w:pict>
          <v:group id="_x0000_s1255" o:spid="_x0000_s1255" o:spt="203" style="height:82.95pt;width:672.75pt;" coordsize="13455,1659">
            <o:lock v:ext="edit"/>
            <v:rect id="_x0000_s1256" o:spid="_x0000_s1256" o:spt="1" style="position:absolute;left:458;top:170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57" o:spid="_x0000_s1257" o:spt="75" type="#_x0000_t75" style="position:absolute;left:1060;top:170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258" o:spid="_x0000_s1258" o:spt="1" style="position:absolute;left:652;top:83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59" o:spid="_x0000_s1259" o:spt="75" type="#_x0000_t75" style="position:absolute;left:1236;top:835;height:747;width:581;" filled="f" stroked="f" coordsize="21600,21600">
              <v:path/>
              <v:fill on="f" focussize="0,0"/>
              <v:stroke on="f"/>
              <v:imagedata r:id="rId82" o:title=""/>
              <o:lock v:ext="edit" aspectratio="t"/>
            </v:shape>
            <v:shape id="_x0000_s1260" o:spid="_x0000_s1260" o:spt="75" type="#_x0000_t75" style="position:absolute;left:0;top:72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261" o:spid="_x0000_s1261" o:spt="20" style="position:absolute;left:1026;top: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262" o:spid="_x0000_s1262" o:spt="75" type="#_x0000_t75" style="position:absolute;left:499;top:1245;height:51;width:12956;" filled="f" stroked="f" coordsize="21600,21600">
              <v:path/>
              <v:fill on="f" focussize="0,0"/>
              <v:stroke on="f"/>
              <v:imagedata r:id="rId86" o:title=""/>
              <o:lock v:ext="edit" aspectratio="t"/>
            </v:shape>
            <v:shape id="_x0000_s1263" o:spid="_x0000_s1263" o:spt="202" type="#_x0000_t202" style="position:absolute;left:0;top:0;height:1659;width:134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35"/>
                      <w:ind w:left="1728" w:right="0" w:firstLine="0"/>
                      <w:jc w:val="left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333399"/>
                        <w:sz w:val="72"/>
                      </w:rPr>
                      <w:t>第三步：查看详情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8"/>
        <w:numPr>
          <w:ilvl w:val="1"/>
          <w:numId w:val="1"/>
        </w:numPr>
        <w:tabs>
          <w:tab w:val="left" w:pos="2026"/>
          <w:tab w:val="left" w:pos="2027"/>
        </w:tabs>
        <w:spacing w:before="0" w:after="0" w:line="498" w:lineRule="exact"/>
        <w:ind w:left="2026" w:right="0" w:hanging="661"/>
        <w:jc w:val="left"/>
        <w:rPr>
          <w:sz w:val="48"/>
        </w:rPr>
      </w:pPr>
      <w:r>
        <w:rPr>
          <w:sz w:val="48"/>
        </w:rPr>
        <w:t>可试听，查看课程时长、上传时间、学习人数、点赞</w:t>
      </w:r>
    </w:p>
    <w:p>
      <w:pPr>
        <w:pStyle w:val="4"/>
        <w:spacing w:before="10" w:after="8" w:line="225" w:lineRule="auto"/>
        <w:ind w:left="1906" w:right="1371"/>
      </w:pPr>
      <w:r>
        <w:t>人数、课程介绍、师资简介、课程目录等，并可发表评论。</w:t>
      </w:r>
    </w:p>
    <w:p>
      <w:pPr>
        <w:pStyle w:val="4"/>
        <w:ind w:left="1374"/>
        <w:rPr>
          <w:sz w:val="20"/>
        </w:rPr>
      </w:pPr>
      <w:r>
        <w:rPr>
          <w:sz w:val="20"/>
        </w:rPr>
        <w:pict>
          <v:group id="_x0000_s1264" o:spid="_x0000_s1264" o:spt="203" style="height:266.45pt;width:578.1pt;" coordsize="11562,5329">
            <o:lock v:ext="edit"/>
            <v:shape id="_x0000_s1265" o:spid="_x0000_s1265" o:spt="75" type="#_x0000_t75" style="position:absolute;left:0;top:0;height:3161;width:6876;" filled="f" stroked="f" coordsize="21600,21600">
              <v:path/>
              <v:fill on="f" focussize="0,0"/>
              <v:stroke on="f"/>
              <v:imagedata r:id="rId92" o:title=""/>
              <o:lock v:ext="edit" aspectratio="t"/>
            </v:shape>
            <v:shape id="_x0000_s1266" o:spid="_x0000_s1266" o:spt="75" type="#_x0000_t75" style="position:absolute;left:5428;top:1257;height:4056;width:6118;" filled="f" stroked="f" coordsize="21600,21600">
              <v:path/>
              <v:fill on="f" focussize="0,0"/>
              <v:stroke on="f"/>
              <v:imagedata r:id="rId93" o:title=""/>
              <o:lock v:ext="edit" aspectratio="t"/>
            </v:shape>
            <v:shape id="_x0000_s1267" o:spid="_x0000_s1267" style="position:absolute;left:5413;top:1242;height:4086;width:6148;" fillcolor="#D9D9D9" filled="t" stroked="f" coordorigin="5414,1243" coordsize="6148,4086" path="m11554,5329l5421,5329,5419,5328,5417,5327,5415,5326,5414,5323,5414,5321,5414,1250,5414,1248,5415,1246,5417,1244,5419,1243,5421,1243,11554,1243,11556,1243,11558,1244,11560,1246,11561,1248,11561,1250,5429,1250,5421,1258,5429,1258,5429,5314,5421,5314,5429,5321,11561,5321,11561,5323,11560,5326,11558,5327,11556,5328,11554,5329xm5429,1258l5421,1258,5429,1250,5429,1258xm11546,1258l5429,1258,5429,1250,11546,1250,11546,1258xm11546,5321l11546,1250,11554,1258,11561,1258,11561,5314,11554,5314,11546,5321xm11561,1258l11554,1258,11546,1250,11561,1250,11561,1258xm5429,5321l5421,5314,5429,5314,5429,5321xm11546,5321l5429,5321,5429,5314,11546,5314,11546,5321xm11561,5321l11546,5321,11554,5314,11561,5314,11561,5321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>
      <w:pPr>
        <w:spacing w:after="0"/>
        <w:rPr>
          <w:sz w:val="20"/>
        </w:rPr>
        <w:sectPr>
          <w:footerReference r:id="rId20" w:type="default"/>
          <w:pgSz w:w="14400" w:h="10800" w:orient="landscape"/>
          <w:pgMar w:top="960" w:right="0" w:bottom="220" w:left="80" w:header="62" w:footer="34" w:gutter="0"/>
          <w:pgNumType w:start="20"/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1"/>
        <w:rPr>
          <w:sz w:val="23"/>
        </w:rPr>
      </w:pPr>
    </w:p>
    <w:p>
      <w:pPr>
        <w:pStyle w:val="8"/>
        <w:numPr>
          <w:ilvl w:val="2"/>
          <w:numId w:val="1"/>
        </w:numPr>
        <w:tabs>
          <w:tab w:val="left" w:pos="2474"/>
        </w:tabs>
        <w:spacing w:before="132" w:after="0" w:line="201" w:lineRule="auto"/>
        <w:ind w:left="2474" w:right="1751" w:hanging="540"/>
        <w:jc w:val="left"/>
        <w:rPr>
          <w:rFonts w:ascii="Wingdings" w:hAnsi="Wingdings" w:eastAsia="Wingdings"/>
          <w:color w:val="FF0000"/>
          <w:sz w:val="56"/>
        </w:rPr>
      </w:pPr>
      <w:r>
        <w:pict>
          <v:group id="_x0000_s1268" o:spid="_x0000_s1268" o:spt="203" style="position:absolute;left:0pt;margin-left:9.95pt;margin-top:-75.7pt;height:82.95pt;width:672.75pt;mso-position-horizontal-relative:page;z-index:251722752;mso-width-relative:page;mso-height-relative:page;" coordorigin="199,-1515" coordsize="13455,1659">
            <o:lock v:ext="edit"/>
            <v:rect id="_x0000_s1269" o:spid="_x0000_s1269" o:spt="1" style="position:absolute;left:657;top:-1345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70" o:spid="_x0000_s1270" o:spt="75" type="#_x0000_t75" style="position:absolute;left:1260;top:-1345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271" o:spid="_x0000_s1271" o:spt="1" style="position:absolute;left:852;top:-680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72" o:spid="_x0000_s1272" o:spt="75" type="#_x0000_t75" style="position:absolute;left:1435;top:-680;height:747;width:581;" filled="f" stroked="f" coordsize="21600,21600">
              <v:path/>
              <v:fill on="f" focussize="0,0"/>
              <v:stroke on="f"/>
              <v:imagedata r:id="rId74" o:title=""/>
              <o:lock v:ext="edit" aspectratio="t"/>
            </v:shape>
            <v:shape id="_x0000_s1273" o:spid="_x0000_s1273" o:spt="75" type="#_x0000_t75" style="position:absolute;left:199;top:-795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274" o:spid="_x0000_s1274" o:spt="20" style="position:absolute;left:1225;top:-1515;height:1659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275" o:spid="_x0000_s1275" o:spt="75" type="#_x0000_t75" style="position:absolute;left:698;top:-269;height:51;width:12956;" filled="f" stroked="f" coordsize="21600,21600">
              <v:path/>
              <v:fill on="f" focussize="0,0"/>
              <v:stroke on="f"/>
              <v:imagedata r:id="rId94" o:title=""/>
              <o:lock v:ext="edit" aspectratio="t"/>
            </v:shape>
            <v:shape id="_x0000_s1276" o:spid="_x0000_s1276" o:spt="202" type="#_x0000_t202" style="position:absolute;left:199;top:-1515;height:1659;width:134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35"/>
                      <w:ind w:left="1757" w:right="0" w:firstLine="0"/>
                      <w:jc w:val="left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333399"/>
                        <w:sz w:val="72"/>
                      </w:rPr>
                      <w:t>第四步：选择课程</w:t>
                    </w:r>
                  </w:p>
                </w:txbxContent>
              </v:textbox>
            </v:shape>
          </v:group>
        </w:pict>
      </w:r>
      <w:r>
        <w:rPr>
          <w:w w:val="95"/>
          <w:sz w:val="56"/>
        </w:rPr>
        <w:t>在课程之后点击</w:t>
      </w:r>
      <w:r>
        <w:rPr>
          <w:b/>
          <w:color w:val="FF0000"/>
          <w:spacing w:val="3"/>
          <w:w w:val="95"/>
          <w:sz w:val="56"/>
          <w:u w:val="thick" w:color="FF0000"/>
        </w:rPr>
        <w:t>“选课”</w:t>
      </w:r>
      <w:r>
        <w:rPr>
          <w:w w:val="95"/>
          <w:sz w:val="56"/>
        </w:rPr>
        <w:t>，再次点击</w:t>
      </w:r>
      <w:r>
        <w:rPr>
          <w:b/>
          <w:color w:val="FF0000"/>
          <w:spacing w:val="-8"/>
          <w:w w:val="95"/>
          <w:sz w:val="56"/>
          <w:u w:val="thick" w:color="FF0000"/>
        </w:rPr>
        <w:t xml:space="preserve">“确  </w:t>
      </w:r>
      <w:r>
        <w:rPr>
          <w:b/>
          <w:color w:val="FF0000"/>
          <w:spacing w:val="-133"/>
          <w:sz w:val="56"/>
          <w:u w:val="thick" w:color="FF0000"/>
        </w:rPr>
        <w:t>定选课”</w:t>
      </w:r>
      <w:r>
        <w:rPr>
          <w:sz w:val="56"/>
        </w:rPr>
        <w:t>。</w:t>
      </w:r>
    </w:p>
    <w:p>
      <w:pPr>
        <w:pStyle w:val="4"/>
        <w:spacing w:before="11"/>
        <w:rPr>
          <w:sz w:val="27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1362075</wp:posOffset>
            </wp:positionH>
            <wp:positionV relativeFrom="paragraph">
              <wp:posOffset>250825</wp:posOffset>
            </wp:positionV>
            <wp:extent cx="6530340" cy="3030220"/>
            <wp:effectExtent l="0" t="0" r="0" b="0"/>
            <wp:wrapTopAndBottom/>
            <wp:docPr id="45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64.jpeg"/>
                    <pic:cNvPicPr>
                      <a:picLocks noChangeAspect="1"/>
                    </pic:cNvPicPr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0466" cy="3030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headerReference r:id="rId21" w:type="default"/>
          <w:pgSz w:w="14400" w:h="10800" w:orient="landscape"/>
          <w:pgMar w:top="960" w:right="0" w:bottom="520" w:left="80" w:header="118" w:footer="34" w:gutter="0"/>
        </w:sectPr>
      </w:pPr>
    </w:p>
    <w:p>
      <w:pPr>
        <w:pStyle w:val="4"/>
        <w:rPr>
          <w:sz w:val="20"/>
        </w:rPr>
      </w:pPr>
    </w:p>
    <w:p>
      <w:pPr>
        <w:pStyle w:val="4"/>
        <w:spacing w:before="8"/>
        <w:rPr>
          <w:sz w:val="23"/>
        </w:rPr>
      </w:pPr>
    </w:p>
    <w:p>
      <w:pPr>
        <w:pStyle w:val="4"/>
        <w:ind w:left="119"/>
        <w:rPr>
          <w:sz w:val="20"/>
        </w:rPr>
      </w:pPr>
      <w:r>
        <w:rPr>
          <w:sz w:val="20"/>
        </w:rPr>
        <w:pict>
          <v:group id="_x0000_s1277" o:spid="_x0000_s1277" o:spt="203" style="height:82.95pt;width:672.75pt;" coordsize="13455,1659">
            <o:lock v:ext="edit"/>
            <v:rect id="_x0000_s1278" o:spid="_x0000_s1278" o:spt="1" style="position:absolute;left:458;top:170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79" o:spid="_x0000_s1279" o:spt="75" type="#_x0000_t75" style="position:absolute;left:1060;top:170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280" o:spid="_x0000_s1280" o:spt="1" style="position:absolute;left:652;top:83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81" o:spid="_x0000_s1281" o:spt="75" type="#_x0000_t75" style="position:absolute;left:1236;top:835;height:747;width:581;" filled="f" stroked="f" coordsize="21600,21600">
              <v:path/>
              <v:fill on="f" focussize="0,0"/>
              <v:stroke on="f"/>
              <v:imagedata r:id="rId96" o:title=""/>
              <o:lock v:ext="edit" aspectratio="t"/>
            </v:shape>
            <v:shape id="_x0000_s1282" o:spid="_x0000_s1282" o:spt="75" type="#_x0000_t75" style="position:absolute;left:0;top:72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283" o:spid="_x0000_s1283" o:spt="20" style="position:absolute;left:1026;top: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284" o:spid="_x0000_s1284" o:spt="75" type="#_x0000_t75" style="position:absolute;left:499;top:1245;height:51;width:12956;" filled="f" stroked="f" coordsize="21600,21600">
              <v:path/>
              <v:fill on="f" focussize="0,0"/>
              <v:stroke on="f"/>
              <v:imagedata r:id="rId94" o:title=""/>
              <o:lock v:ext="edit" aspectratio="t"/>
            </v:shape>
            <v:shape id="_x0000_s1285" o:spid="_x0000_s1285" o:spt="202" type="#_x0000_t202" style="position:absolute;left:0;top:0;height:1659;width:134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35"/>
                      <w:ind w:left="1728" w:right="0" w:firstLine="0"/>
                      <w:jc w:val="left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333399"/>
                        <w:sz w:val="72"/>
                      </w:rPr>
                      <w:t>第五步：选课成功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8"/>
        <w:numPr>
          <w:ilvl w:val="1"/>
          <w:numId w:val="1"/>
        </w:numPr>
        <w:tabs>
          <w:tab w:val="left" w:pos="2026"/>
          <w:tab w:val="left" w:pos="2027"/>
        </w:tabs>
        <w:spacing w:before="0" w:after="0" w:line="498" w:lineRule="exact"/>
        <w:ind w:left="2026" w:right="0" w:hanging="661"/>
        <w:jc w:val="left"/>
        <w:rPr>
          <w:sz w:val="48"/>
        </w:rPr>
      </w:pPr>
      <w:r>
        <w:rPr>
          <w:sz w:val="48"/>
        </w:rPr>
        <w:t>支付相应点币，选课成功，可继续</w:t>
      </w:r>
      <w:r>
        <w:rPr>
          <w:b/>
          <w:color w:val="FF0000"/>
          <w:sz w:val="48"/>
          <w:u w:val="thick" w:color="FF0000"/>
        </w:rPr>
        <w:t>“去选课”</w:t>
      </w:r>
      <w:r>
        <w:rPr>
          <w:sz w:val="48"/>
        </w:rPr>
        <w:t>。或</w:t>
      </w:r>
    </w:p>
    <w:p>
      <w:pPr>
        <w:spacing w:before="0" w:line="596" w:lineRule="exact"/>
        <w:ind w:left="1906" w:right="0" w:firstLine="0"/>
        <w:jc w:val="left"/>
        <w:rPr>
          <w:sz w:val="48"/>
        </w:rPr>
      </w:pPr>
      <w:r>
        <w:rPr>
          <w:b/>
          <w:color w:val="FF0000"/>
          <w:sz w:val="48"/>
          <w:u w:val="thick" w:color="FF0000"/>
        </w:rPr>
        <w:t>“去听课”</w:t>
      </w:r>
      <w:r>
        <w:rPr>
          <w:sz w:val="48"/>
        </w:rPr>
        <w:t>。点币不足系统会提示支付费用。</w:t>
      </w:r>
    </w:p>
    <w:p>
      <w:pPr>
        <w:pStyle w:val="4"/>
        <w:ind w:left="3282"/>
        <w:rPr>
          <w:sz w:val="20"/>
        </w:rPr>
      </w:pPr>
      <w:r>
        <w:rPr>
          <w:sz w:val="20"/>
        </w:rPr>
        <w:drawing>
          <wp:inline distT="0" distB="0" distL="0" distR="0">
            <wp:extent cx="5169535" cy="3902075"/>
            <wp:effectExtent l="0" t="0" r="0" b="0"/>
            <wp:docPr id="47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66.jpeg"/>
                    <pic:cNvPicPr>
                      <a:picLocks noChangeAspect="1"/>
                    </pic:cNvPicPr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971" cy="390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4400" w:h="10800" w:orient="landscape"/>
          <w:pgMar w:top="960" w:right="0" w:bottom="220" w:left="80" w:header="118" w:footer="34" w:gutter="0"/>
        </w:sectPr>
      </w:pPr>
    </w:p>
    <w:p>
      <w:pPr>
        <w:pStyle w:val="4"/>
        <w:rPr>
          <w:sz w:val="20"/>
        </w:rPr>
      </w:pPr>
    </w:p>
    <w:p>
      <w:pPr>
        <w:pStyle w:val="4"/>
        <w:spacing w:before="8"/>
        <w:rPr>
          <w:sz w:val="23"/>
        </w:rPr>
      </w:pPr>
    </w:p>
    <w:p>
      <w:pPr>
        <w:pStyle w:val="4"/>
        <w:ind w:left="119"/>
        <w:rPr>
          <w:sz w:val="20"/>
        </w:rPr>
      </w:pPr>
      <w:r>
        <w:rPr>
          <w:sz w:val="20"/>
        </w:rPr>
        <w:pict>
          <v:group id="_x0000_s1286" o:spid="_x0000_s1286" o:spt="203" style="height:82.95pt;width:672.75pt;" coordsize="13455,1659">
            <o:lock v:ext="edit"/>
            <v:rect id="_x0000_s1287" o:spid="_x0000_s1287" o:spt="1" style="position:absolute;left:458;top:170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88" o:spid="_x0000_s1288" o:spt="75" type="#_x0000_t75" style="position:absolute;left:1060;top:170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289" o:spid="_x0000_s1289" o:spt="1" style="position:absolute;left:652;top:83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90" o:spid="_x0000_s1290" o:spt="75" type="#_x0000_t75" style="position:absolute;left:1236;top:835;height:747;width:581;" filled="f" stroked="f" coordsize="21600,21600">
              <v:path/>
              <v:fill on="f" focussize="0,0"/>
              <v:stroke on="f"/>
              <v:imagedata r:id="rId98" o:title=""/>
              <o:lock v:ext="edit" aspectratio="t"/>
            </v:shape>
            <v:shape id="_x0000_s1291" o:spid="_x0000_s1291" o:spt="75" type="#_x0000_t75" style="position:absolute;left:0;top:72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292" o:spid="_x0000_s1292" o:spt="20" style="position:absolute;left:1026;top: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293" o:spid="_x0000_s1293" o:spt="75" type="#_x0000_t75" style="position:absolute;left:499;top:1245;height:51;width:12956;" filled="f" stroked="f" coordsize="21600,21600">
              <v:path/>
              <v:fill on="f" focussize="0,0"/>
              <v:stroke on="f"/>
              <v:imagedata r:id="rId89" o:title=""/>
              <o:lock v:ext="edit" aspectratio="t"/>
            </v:shape>
            <v:shape id="_x0000_s1294" o:spid="_x0000_s1294" o:spt="202" type="#_x0000_t202" style="position:absolute;left:0;top:0;height:1659;width:134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35"/>
                      <w:ind w:left="1728" w:right="0" w:firstLine="0"/>
                      <w:jc w:val="left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333399"/>
                        <w:sz w:val="72"/>
                      </w:rPr>
                      <w:t>第六步：在线学习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8"/>
        <w:numPr>
          <w:ilvl w:val="1"/>
          <w:numId w:val="1"/>
        </w:numPr>
        <w:tabs>
          <w:tab w:val="left" w:pos="2026"/>
          <w:tab w:val="left" w:pos="2027"/>
        </w:tabs>
        <w:spacing w:before="0" w:after="0" w:line="498" w:lineRule="exact"/>
        <w:ind w:left="2026" w:right="0" w:hanging="661"/>
        <w:jc w:val="left"/>
        <w:rPr>
          <w:sz w:val="48"/>
        </w:rPr>
      </w:pPr>
      <w:r>
        <w:rPr>
          <w:sz w:val="48"/>
        </w:rPr>
        <w:t>在线学习页面，点击左上角</w:t>
      </w:r>
      <w:r>
        <w:rPr>
          <w:b/>
          <w:color w:val="FF0000"/>
          <w:sz w:val="48"/>
          <w:u w:val="thick" w:color="FF0000"/>
        </w:rPr>
        <w:t>“课程列表”</w:t>
      </w:r>
      <w:r>
        <w:rPr>
          <w:sz w:val="48"/>
        </w:rPr>
        <w:t>可查看所有</w:t>
      </w:r>
    </w:p>
    <w:p>
      <w:pPr>
        <w:pStyle w:val="4"/>
        <w:spacing w:before="10" w:line="225" w:lineRule="auto"/>
        <w:ind w:left="1906" w:right="1371"/>
      </w:pPr>
      <w:r>
        <w:t>已购买课程；右则可查看目录、做笔记；点击右下角可</w:t>
      </w:r>
      <w:r>
        <w:rPr>
          <w:b/>
          <w:color w:val="FF0000"/>
          <w:u w:val="thick" w:color="FF0000"/>
        </w:rPr>
        <w:t>“全屏观看”</w:t>
      </w:r>
      <w:r>
        <w:t>。</w:t>
      </w:r>
    </w:p>
    <w:p>
      <w:pPr>
        <w:pStyle w:val="4"/>
        <w:spacing w:before="1"/>
        <w:rPr>
          <w:sz w:val="16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1188085</wp:posOffset>
            </wp:positionH>
            <wp:positionV relativeFrom="paragraph">
              <wp:posOffset>155575</wp:posOffset>
            </wp:positionV>
            <wp:extent cx="6638925" cy="2907665"/>
            <wp:effectExtent l="0" t="0" r="0" b="0"/>
            <wp:wrapTopAndBottom/>
            <wp:docPr id="49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68.jpeg"/>
                    <pic:cNvPicPr>
                      <a:picLocks noChangeAspect="1"/>
                    </pic:cNvPicPr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681" cy="2907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4400" w:h="10800" w:orient="landscape"/>
          <w:pgMar w:top="960" w:right="0" w:bottom="520" w:left="80" w:header="118" w:footer="34" w:gutter="0"/>
        </w:sectPr>
      </w:pPr>
    </w:p>
    <w:p>
      <w:pPr>
        <w:pStyle w:val="4"/>
        <w:rPr>
          <w:sz w:val="20"/>
        </w:rPr>
      </w:pPr>
    </w:p>
    <w:p>
      <w:pPr>
        <w:pStyle w:val="4"/>
        <w:spacing w:before="8"/>
        <w:rPr>
          <w:sz w:val="23"/>
        </w:rPr>
      </w:pPr>
    </w:p>
    <w:p>
      <w:pPr>
        <w:pStyle w:val="4"/>
        <w:ind w:left="119"/>
        <w:rPr>
          <w:sz w:val="20"/>
        </w:rPr>
      </w:pPr>
      <w:r>
        <w:rPr>
          <w:sz w:val="20"/>
        </w:rPr>
        <w:pict>
          <v:group id="_x0000_s1295" o:spid="_x0000_s1295" o:spt="203" style="height:82.95pt;width:672.75pt;" coordsize="13455,1659">
            <o:lock v:ext="edit"/>
            <v:rect id="_x0000_s1296" o:spid="_x0000_s1296" o:spt="1" style="position:absolute;left:458;top:170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97" o:spid="_x0000_s1297" o:spt="75" type="#_x0000_t75" style="position:absolute;left:1060;top:170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298" o:spid="_x0000_s1298" o:spt="1" style="position:absolute;left:652;top:83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99" o:spid="_x0000_s1299" o:spt="75" type="#_x0000_t75" style="position:absolute;left:1236;top:835;height:747;width:581;" filled="f" stroked="f" coordsize="21600,21600">
              <v:path/>
              <v:fill on="f" focussize="0,0"/>
              <v:stroke on="f"/>
              <v:imagedata r:id="rId100" o:title=""/>
              <o:lock v:ext="edit" aspectratio="t"/>
            </v:shape>
            <v:shape id="_x0000_s1300" o:spid="_x0000_s1300" o:spt="75" type="#_x0000_t75" style="position:absolute;left:0;top:72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301" o:spid="_x0000_s1301" o:spt="20" style="position:absolute;left:1026;top: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302" o:spid="_x0000_s1302" o:spt="75" type="#_x0000_t75" style="position:absolute;left:499;top:1245;height:51;width:12956;" filled="f" stroked="f" coordsize="21600,21600">
              <v:path/>
              <v:fill on="f" focussize="0,0"/>
              <v:stroke on="f"/>
              <v:imagedata r:id="rId101" o:title=""/>
              <o:lock v:ext="edit" aspectratio="t"/>
            </v:shape>
            <v:shape id="_x0000_s1303" o:spid="_x0000_s1303" o:spt="202" type="#_x0000_t202" style="position:absolute;left:0;top:0;height:1659;width:134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35"/>
                      <w:ind w:left="1728" w:right="0" w:firstLine="0"/>
                      <w:jc w:val="left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333399"/>
                        <w:sz w:val="72"/>
                      </w:rPr>
                      <w:t>第七步：续期学习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8"/>
        <w:numPr>
          <w:ilvl w:val="1"/>
          <w:numId w:val="1"/>
        </w:numPr>
        <w:tabs>
          <w:tab w:val="left" w:pos="2026"/>
          <w:tab w:val="left" w:pos="2027"/>
        </w:tabs>
        <w:spacing w:before="0" w:after="0" w:line="498" w:lineRule="exact"/>
        <w:ind w:left="2026" w:right="0" w:hanging="661"/>
        <w:jc w:val="left"/>
        <w:rPr>
          <w:b/>
          <w:sz w:val="48"/>
        </w:rPr>
      </w:pPr>
      <w:r>
        <w:rPr>
          <w:sz w:val="48"/>
        </w:rPr>
        <w:t>点击课程名称，系统提示是否接着学习，点击</w:t>
      </w:r>
      <w:r>
        <w:rPr>
          <w:b/>
          <w:color w:val="FF0000"/>
          <w:sz w:val="48"/>
          <w:u w:val="thick" w:color="FF0000"/>
        </w:rPr>
        <w:t>“确定”</w:t>
      </w:r>
    </w:p>
    <w:p>
      <w:pPr>
        <w:pStyle w:val="4"/>
        <w:spacing w:before="10" w:line="225" w:lineRule="auto"/>
        <w:ind w:left="1847" w:right="1430"/>
      </w:pPr>
      <w:r>
        <w:t>可继续学习，点击取消，重新开始学习本课程。重新学习之前已学习课程不再记录课时。</w:t>
      </w:r>
    </w:p>
    <w:p>
      <w:pPr>
        <w:pStyle w:val="4"/>
        <w:spacing w:before="8"/>
        <w:rPr>
          <w:sz w:val="8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1369695</wp:posOffset>
            </wp:positionH>
            <wp:positionV relativeFrom="paragraph">
              <wp:posOffset>94615</wp:posOffset>
            </wp:positionV>
            <wp:extent cx="6276340" cy="3218815"/>
            <wp:effectExtent l="0" t="0" r="0" b="0"/>
            <wp:wrapTopAndBottom/>
            <wp:docPr id="5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71.jpeg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068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4400" w:h="10800" w:orient="landscape"/>
          <w:pgMar w:top="960" w:right="0" w:bottom="460" w:left="80" w:header="118" w:footer="34" w:gutter="0"/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1"/>
        </w:rPr>
      </w:pPr>
    </w:p>
    <w:p>
      <w:pPr>
        <w:pStyle w:val="8"/>
        <w:numPr>
          <w:ilvl w:val="2"/>
          <w:numId w:val="1"/>
        </w:numPr>
        <w:tabs>
          <w:tab w:val="left" w:pos="2473"/>
          <w:tab w:val="left" w:pos="2474"/>
        </w:tabs>
        <w:spacing w:before="165" w:after="0" w:line="180" w:lineRule="auto"/>
        <w:ind w:left="2474" w:right="2160" w:hanging="540"/>
        <w:jc w:val="left"/>
        <w:rPr>
          <w:rFonts w:ascii="Wingdings" w:hAnsi="Wingdings" w:eastAsia="Wingdings"/>
          <w:color w:val="FF0000"/>
          <w:sz w:val="44"/>
        </w:rPr>
      </w:pPr>
      <w:r>
        <w:pict>
          <v:group id="_x0000_s1304" o:spid="_x0000_s1304" o:spt="203" style="position:absolute;left:0pt;margin-left:9.95pt;margin-top:-73.85pt;height:82.95pt;width:672.75pt;mso-position-horizontal-relative:page;z-index:251734016;mso-width-relative:page;mso-height-relative:page;" coordorigin="199,-1478" coordsize="13455,1659">
            <o:lock v:ext="edit"/>
            <v:rect id="_x0000_s1305" o:spid="_x0000_s1305" o:spt="1" style="position:absolute;left:657;top:-1308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06" o:spid="_x0000_s1306" o:spt="75" type="#_x0000_t75" style="position:absolute;left:1260;top:-1308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307" o:spid="_x0000_s1307" o:spt="1" style="position:absolute;left:852;top:-643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08" o:spid="_x0000_s1308" o:spt="75" type="#_x0000_t75" style="position:absolute;left:1435;top:-643;height:747;width:581;" filled="f" stroked="f" coordsize="21600,21600">
              <v:path/>
              <v:fill on="f" focussize="0,0"/>
              <v:stroke on="f"/>
              <v:imagedata r:id="rId100" o:title=""/>
              <o:lock v:ext="edit" aspectratio="t"/>
            </v:shape>
            <v:shape id="_x0000_s1309" o:spid="_x0000_s1309" o:spt="75" type="#_x0000_t75" style="position:absolute;left:199;top:-758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310" o:spid="_x0000_s1310" o:spt="20" style="position:absolute;left:1225;top:-1478;height:1659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311" o:spid="_x0000_s1311" o:spt="75" type="#_x0000_t75" style="position:absolute;left:698;top:-232;height:51;width:12956;" filled="f" stroked="f" coordsize="21600,21600">
              <v:path/>
              <v:fill on="f" focussize="0,0"/>
              <v:stroke on="f"/>
              <v:imagedata r:id="rId101" o:title=""/>
              <o:lock v:ext="edit" aspectratio="t"/>
            </v:shape>
            <v:shape id="_x0000_s1312" o:spid="_x0000_s1312" o:spt="202" type="#_x0000_t202" style="position:absolute;left:199;top:-1478;height:1659;width:134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35"/>
                      <w:ind w:left="1757" w:right="0" w:firstLine="0"/>
                      <w:jc w:val="left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333399"/>
                        <w:sz w:val="72"/>
                      </w:rPr>
                      <w:t>第八步：查看进度</w:t>
                    </w:r>
                  </w:p>
                </w:txbxContent>
              </v:textbox>
            </v:shape>
          </v:group>
        </w:pict>
      </w:r>
      <w:r>
        <w:rPr>
          <w:sz w:val="44"/>
        </w:rPr>
        <w:t>学员登录到听课中心页面，点击网页左侧</w:t>
      </w:r>
      <w:r>
        <w:rPr>
          <w:b/>
          <w:color w:val="FF0000"/>
          <w:spacing w:val="-3"/>
          <w:sz w:val="44"/>
          <w:u w:val="thick" w:color="FF0000"/>
        </w:rPr>
        <w:t>“进度统</w:t>
      </w:r>
      <w:r>
        <w:rPr>
          <w:b/>
          <w:color w:val="FF0000"/>
          <w:spacing w:val="-208"/>
          <w:sz w:val="44"/>
          <w:u w:val="thick" w:color="FF0000"/>
        </w:rPr>
        <w:t>计”</w:t>
      </w:r>
      <w:r>
        <w:rPr>
          <w:sz w:val="44"/>
        </w:rPr>
        <w:t>。系统显示已学习课时，是否合格等信息。</w:t>
      </w:r>
    </w:p>
    <w:p>
      <w:pPr>
        <w:pStyle w:val="4"/>
        <w:spacing w:before="7"/>
        <w:rPr>
          <w:sz w:val="11"/>
        </w:rPr>
      </w:pPr>
      <w:r>
        <w:pict>
          <v:group id="_x0000_s1313" o:spid="_x0000_s1313" o:spt="203" style="position:absolute;left:0pt;margin-left:80.1pt;margin-top:9.35pt;height:277.15pt;width:559.9pt;mso-position-horizontal-relative:page;mso-wrap-distance-bottom:0pt;mso-wrap-distance-top:0pt;z-index:-251584512;mso-width-relative:page;mso-height-relative:page;" coordorigin="1603,188" coordsize="11198,5543">
            <o:lock v:ext="edit"/>
            <v:shape id="_x0000_s1314" o:spid="_x0000_s1314" o:spt="75" type="#_x0000_t75" style="position:absolute;left:1617;top:202;height:5513;width:11168;" filled="f" stroked="f" coordsize="21600,21600">
              <v:path/>
              <v:fill on="f" focussize="0,0"/>
              <v:stroke on="f"/>
              <v:imagedata r:id="rId103" o:title=""/>
              <o:lock v:ext="edit" aspectratio="t"/>
            </v:shape>
            <v:shape id="_x0000_s1315" o:spid="_x0000_s1315" style="position:absolute;left:1602;top:187;height:5543;width:11198;" fillcolor="#D9D9D9" filled="t" stroked="f" coordorigin="1603,188" coordsize="11198,5543" path="m12792,5730l1610,5730,1608,5730,1606,5729,1604,5727,1603,5725,1603,5723,1603,195,1603,193,1604,191,1606,189,1608,188,1610,188,12792,188,12795,188,12797,189,12798,191,12799,193,12800,195,1618,195,1610,203,1618,203,1618,5715,1610,5715,1618,5723,12800,5723,12799,5725,12798,5727,12797,5729,12795,5730,12792,5730xm1618,203l1610,203,1618,195,1618,203xm12785,203l1618,203,1618,195,12785,195,12785,203xm12785,5723l12785,195,12792,203,12800,203,12800,5715,12792,5715,12785,5723xm12800,203l12792,203,12785,195,12800,195,12800,203xm1618,5723l1610,5715,1618,5715,1618,5723xm12785,5723l1618,5723,1618,5715,12785,5715,12785,5723xm12800,5723l12785,5723,12792,5715,12800,5715,12800,5723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14400" w:h="10800" w:orient="landscape"/>
          <w:pgMar w:top="960" w:right="0" w:bottom="500" w:left="80" w:header="118" w:footer="34" w:gutter="0"/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1"/>
        </w:rPr>
      </w:pPr>
    </w:p>
    <w:p>
      <w:pPr>
        <w:pStyle w:val="8"/>
        <w:numPr>
          <w:ilvl w:val="2"/>
          <w:numId w:val="1"/>
        </w:numPr>
        <w:tabs>
          <w:tab w:val="left" w:pos="2473"/>
          <w:tab w:val="left" w:pos="2474"/>
        </w:tabs>
        <w:spacing w:before="55" w:after="0" w:line="240" w:lineRule="auto"/>
        <w:ind w:left="2474" w:right="0" w:hanging="540"/>
        <w:jc w:val="left"/>
        <w:rPr>
          <w:rFonts w:ascii="Wingdings" w:hAnsi="Wingdings" w:eastAsia="Wingdings"/>
          <w:color w:val="FF0000"/>
          <w:sz w:val="44"/>
        </w:rPr>
      </w:pPr>
      <w:r>
        <w:pict>
          <v:group id="_x0000_s1316" o:spid="_x0000_s1316" o:spt="203" style="position:absolute;left:0pt;margin-left:9.95pt;margin-top:-73.85pt;height:82.95pt;width:672.75pt;mso-position-horizontal-relative:page;z-index:-253068288;mso-width-relative:page;mso-height-relative:page;" coordorigin="199,-1478" coordsize="13455,1659">
            <o:lock v:ext="edit"/>
            <v:rect id="_x0000_s1317" o:spid="_x0000_s1317" o:spt="1" style="position:absolute;left:657;top:-1308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18" o:spid="_x0000_s1318" o:spt="75" type="#_x0000_t75" style="position:absolute;left:1260;top:-1308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319" o:spid="_x0000_s1319" o:spt="1" style="position:absolute;left:852;top:-643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20" o:spid="_x0000_s1320" o:spt="75" type="#_x0000_t75" style="position:absolute;left:1435;top:-643;height:747;width:581;" filled="f" stroked="f" coordsize="21600,21600">
              <v:path/>
              <v:fill on="f" focussize="0,0"/>
              <v:stroke on="f"/>
              <v:imagedata r:id="rId100" o:title=""/>
              <o:lock v:ext="edit" aspectratio="t"/>
            </v:shape>
            <v:shape id="_x0000_s1321" o:spid="_x0000_s1321" o:spt="75" type="#_x0000_t75" style="position:absolute;left:199;top:-758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322" o:spid="_x0000_s1322" o:spt="20" style="position:absolute;left:1225;top:-1478;height:1659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323" o:spid="_x0000_s1323" o:spt="75" type="#_x0000_t75" style="position:absolute;left:698;top:-232;height:51;width:12956;" filled="f" stroked="f" coordsize="21600,21600">
              <v:path/>
              <v:fill on="f" focussize="0,0"/>
              <v:stroke on="f"/>
              <v:imagedata r:id="rId101" o:title=""/>
              <o:lock v:ext="edit" aspectratio="t"/>
            </v:shape>
            <v:shape id="_x0000_s1324" o:spid="_x0000_s1324" o:spt="202" type="#_x0000_t202" style="position:absolute;left:199;top:-1478;height:1659;width:134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35"/>
                      <w:ind w:left="1757" w:right="0" w:firstLine="0"/>
                      <w:jc w:val="left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333399"/>
                        <w:sz w:val="72"/>
                      </w:rPr>
                      <w:t>第九步：打印结业证书</w:t>
                    </w:r>
                  </w:p>
                </w:txbxContent>
              </v:textbox>
            </v:shape>
          </v:group>
        </w:pict>
      </w:r>
      <w:r>
        <w:pict>
          <v:group id="_x0000_s1325" o:spid="_x0000_s1325" o:spt="203" style="position:absolute;left:0pt;margin-left:126.3pt;margin-top:33.85pt;height:332.7pt;width:443.35pt;mso-position-horizontal-relative:page;z-index:251737088;mso-width-relative:page;mso-height-relative:page;" coordorigin="2527,677" coordsize="8867,6654">
            <o:lock v:ext="edit"/>
            <v:shape id="_x0000_s1326" o:spid="_x0000_s1326" o:spt="75" type="#_x0000_t75" style="position:absolute;left:2541;top:692;height:6624;width:8837;" filled="f" stroked="f" coordsize="21600,21600">
              <v:path/>
              <v:fill on="f" focussize="0,0"/>
              <v:stroke on="f"/>
              <v:imagedata r:id="rId104" o:title=""/>
              <o:lock v:ext="edit" aspectratio="t"/>
            </v:shape>
            <v:shape id="_x0000_s1327" o:spid="_x0000_s1327" style="position:absolute;left:2526;top:677;height:6654;width:8867;" fillcolor="#C0C0C0" filled="t" stroked="f" coordorigin="2527,677" coordsize="8867,6654" path="m11393,7331l2527,7331,2527,677,11393,677,11393,685,2542,685,2534,692,2542,692,2542,7316,2534,7316,2542,7324,11393,7324,11393,7331xm2542,692l2534,692,2542,685,2542,692xm11378,692l2542,692,2542,685,11378,685,11378,692xm11378,7324l11378,685,11386,692,11393,692,11393,7316,11386,7316,11378,7324xm11393,692l11386,692,11378,685,11393,685,11393,692xm2542,7324l2534,7316,2542,7316,2542,7324xm11378,7324l2542,7324,2542,7316,11378,7316,11378,7324xm11393,7324l11378,7324,11386,7316,11393,7316,11393,7324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sz w:val="44"/>
        </w:rPr>
        <w:t>请根据需求查看并打印结业证书，点击</w:t>
      </w:r>
      <w:r>
        <w:rPr>
          <w:b/>
          <w:color w:val="FF0000"/>
          <w:spacing w:val="3"/>
          <w:sz w:val="44"/>
          <w:u w:val="thick" w:color="FF0000"/>
        </w:rPr>
        <w:t>“打证书”</w:t>
      </w:r>
      <w:r>
        <w:rPr>
          <w:sz w:val="44"/>
        </w:rPr>
        <w:t>。</w:t>
      </w:r>
    </w:p>
    <w:p>
      <w:pPr>
        <w:spacing w:after="0" w:line="240" w:lineRule="auto"/>
        <w:jc w:val="left"/>
        <w:rPr>
          <w:rFonts w:ascii="Wingdings" w:hAnsi="Wingdings" w:eastAsia="Wingdings"/>
          <w:sz w:val="44"/>
        </w:rPr>
        <w:sectPr>
          <w:pgSz w:w="14400" w:h="10800" w:orient="landscape"/>
          <w:pgMar w:top="960" w:right="0" w:bottom="500" w:left="80" w:header="118" w:footer="34" w:gutter="0"/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1"/>
        </w:rPr>
      </w:pPr>
    </w:p>
    <w:p>
      <w:pPr>
        <w:pStyle w:val="8"/>
        <w:numPr>
          <w:ilvl w:val="2"/>
          <w:numId w:val="1"/>
        </w:numPr>
        <w:tabs>
          <w:tab w:val="left" w:pos="2473"/>
          <w:tab w:val="left" w:pos="2474"/>
        </w:tabs>
        <w:spacing w:before="165" w:after="0" w:line="180" w:lineRule="auto"/>
        <w:ind w:left="2474" w:right="2162" w:hanging="540"/>
        <w:jc w:val="left"/>
        <w:rPr>
          <w:rFonts w:ascii="Wingdings" w:hAnsi="Wingdings" w:eastAsia="Wingdings"/>
          <w:color w:val="FF0000"/>
          <w:sz w:val="44"/>
        </w:rPr>
      </w:pPr>
      <w:r>
        <w:pict>
          <v:group id="_x0000_s1328" o:spid="_x0000_s1328" o:spt="203" style="position:absolute;left:0pt;margin-left:9.95pt;margin-top:-73.85pt;height:82.95pt;width:672.75pt;mso-position-horizontal-relative:page;z-index:251740160;mso-width-relative:page;mso-height-relative:page;" coordorigin="199,-1478" coordsize="13455,1659">
            <o:lock v:ext="edit"/>
            <v:rect id="_x0000_s1329" o:spid="_x0000_s1329" o:spt="1" style="position:absolute;left:657;top:-1308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30" o:spid="_x0000_s1330" o:spt="75" type="#_x0000_t75" style="position:absolute;left:1260;top:-1308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331" o:spid="_x0000_s1331" o:spt="1" style="position:absolute;left:852;top:-643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32" o:spid="_x0000_s1332" o:spt="75" type="#_x0000_t75" style="position:absolute;left:1435;top:-643;height:747;width:581;" filled="f" stroked="f" coordsize="21600,21600">
              <v:path/>
              <v:fill on="f" focussize="0,0"/>
              <v:stroke on="f"/>
              <v:imagedata r:id="rId48" o:title=""/>
              <o:lock v:ext="edit" aspectratio="t"/>
            </v:shape>
            <v:shape id="_x0000_s1333" o:spid="_x0000_s1333" o:spt="75" type="#_x0000_t75" style="position:absolute;left:199;top:-758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334" o:spid="_x0000_s1334" o:spt="20" style="position:absolute;left:1225;top:-1478;height:1659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335" o:spid="_x0000_s1335" o:spt="75" type="#_x0000_t75" style="position:absolute;left:698;top:-232;height:51;width:12956;" filled="f" stroked="f" coordsize="21600,21600">
              <v:path/>
              <v:fill on="f" focussize="0,0"/>
              <v:stroke on="f"/>
              <v:imagedata r:id="rId105" o:title=""/>
              <o:lock v:ext="edit" aspectratio="t"/>
            </v:shape>
            <v:shape id="_x0000_s1336" o:spid="_x0000_s1336" o:spt="202" type="#_x0000_t202" style="position:absolute;left:199;top:-1478;height:1659;width:134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35"/>
                      <w:ind w:left="1757" w:right="0" w:firstLine="0"/>
                      <w:jc w:val="left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333399"/>
                        <w:sz w:val="72"/>
                      </w:rPr>
                      <w:t>第十步：打印听课明细</w:t>
                    </w:r>
                  </w:p>
                </w:txbxContent>
              </v:textbox>
            </v:shape>
          </v:group>
        </w:pict>
      </w:r>
      <w:r>
        <w:rPr>
          <w:sz w:val="44"/>
        </w:rPr>
        <w:t>根据需求查看并打印听课明细，打印请点击</w:t>
      </w:r>
      <w:r>
        <w:rPr>
          <w:b/>
          <w:color w:val="FF0000"/>
          <w:spacing w:val="-5"/>
          <w:sz w:val="44"/>
          <w:u w:val="thick" w:color="FF0000"/>
        </w:rPr>
        <w:t>“打明</w:t>
      </w:r>
      <w:r>
        <w:rPr>
          <w:b/>
          <w:color w:val="FF0000"/>
          <w:spacing w:val="-209"/>
          <w:sz w:val="44"/>
          <w:u w:val="thick" w:color="FF0000"/>
        </w:rPr>
        <w:t>细”</w:t>
      </w:r>
      <w:r>
        <w:rPr>
          <w:sz w:val="44"/>
        </w:rPr>
        <w:t>。</w:t>
      </w:r>
    </w:p>
    <w:p>
      <w:pPr>
        <w:pStyle w:val="4"/>
        <w:spacing w:before="4"/>
        <w:rPr>
          <w:sz w:val="15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1040765</wp:posOffset>
            </wp:positionH>
            <wp:positionV relativeFrom="paragraph">
              <wp:posOffset>149860</wp:posOffset>
            </wp:positionV>
            <wp:extent cx="6850380" cy="3631565"/>
            <wp:effectExtent l="0" t="0" r="0" b="0"/>
            <wp:wrapTopAndBottom/>
            <wp:docPr id="53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76.jpeg"/>
                    <pic:cNvPicPr>
                      <a:picLocks noChangeAspect="1"/>
                    </pic:cNvPicPr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0427" cy="3631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4400" w:h="10800" w:orient="landscape"/>
          <w:pgMar w:top="960" w:right="0" w:bottom="500" w:left="80" w:header="118" w:footer="34" w:gutter="0"/>
        </w:sectPr>
      </w:pPr>
    </w:p>
    <w:p>
      <w:pPr>
        <w:pStyle w:val="4"/>
        <w:rPr>
          <w:sz w:val="20"/>
        </w:rPr>
      </w:pPr>
    </w:p>
    <w:p>
      <w:pPr>
        <w:pStyle w:val="4"/>
        <w:spacing w:before="8"/>
        <w:rPr>
          <w:sz w:val="23"/>
        </w:rPr>
      </w:pPr>
    </w:p>
    <w:p>
      <w:pPr>
        <w:pStyle w:val="4"/>
        <w:ind w:left="119"/>
        <w:rPr>
          <w:sz w:val="20"/>
        </w:rPr>
      </w:pPr>
      <w:r>
        <w:rPr>
          <w:sz w:val="20"/>
        </w:rPr>
        <w:pict>
          <v:group id="_x0000_s1337" o:spid="_x0000_s1337" o:spt="203" style="height:82.95pt;width:672.75pt;" coordsize="13455,1659">
            <o:lock v:ext="edit"/>
            <v:rect id="_x0000_s1338" o:spid="_x0000_s1338" o:spt="1" style="position:absolute;left:458;top:170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39" o:spid="_x0000_s1339" o:spt="75" type="#_x0000_t75" style="position:absolute;left:1060;top:170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340" o:spid="_x0000_s1340" o:spt="1" style="position:absolute;left:652;top:83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41" o:spid="_x0000_s1341" o:spt="75" type="#_x0000_t75" style="position:absolute;left:1236;top:835;height:747;width:581;" filled="f" stroked="f" coordsize="21600,21600">
              <v:path/>
              <v:fill on="f" focussize="0,0"/>
              <v:stroke on="f"/>
              <v:imagedata r:id="rId107" o:title=""/>
              <o:lock v:ext="edit" aspectratio="t"/>
            </v:shape>
            <v:shape id="_x0000_s1342" o:spid="_x0000_s1342" o:spt="75" type="#_x0000_t75" style="position:absolute;left:0;top:72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343" o:spid="_x0000_s1343" o:spt="20" style="position:absolute;left:1026;top: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344" o:spid="_x0000_s1344" o:spt="75" type="#_x0000_t75" style="position:absolute;left:499;top:1245;height:51;width:12956;" filled="f" stroked="f" coordsize="21600,21600">
              <v:path/>
              <v:fill on="f" focussize="0,0"/>
              <v:stroke on="f"/>
              <v:imagedata r:id="rId108" o:title=""/>
              <o:lock v:ext="edit" aspectratio="t"/>
            </v:shape>
            <v:shape id="_x0000_s1345" o:spid="_x0000_s1345" o:spt="202" type="#_x0000_t202" style="position:absolute;left:0;top:0;height:1659;width:134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34"/>
                      <w:ind w:left="1718" w:right="2817" w:firstLine="0"/>
                      <w:jc w:val="center"/>
                      <w:rPr>
                        <w:b/>
                        <w:sz w:val="80"/>
                      </w:rPr>
                    </w:pPr>
                    <w:r>
                      <w:rPr>
                        <w:b/>
                        <w:color w:val="333399"/>
                        <w:spacing w:val="4"/>
                        <w:sz w:val="80"/>
                      </w:rPr>
                      <w:t>第十一步：新增转所注销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4"/>
        <w:spacing w:before="19" w:line="594" w:lineRule="exact"/>
        <w:ind w:left="2567"/>
      </w:pPr>
      <w:r>
        <w:t>律所有新增、转所或删除的律师名单，请按照</w:t>
      </w:r>
    </w:p>
    <w:p>
      <w:pPr>
        <w:pStyle w:val="4"/>
        <w:spacing w:before="7" w:line="225" w:lineRule="auto"/>
        <w:ind w:left="1821" w:right="1936"/>
      </w:pPr>
      <w:r>
        <w:t>《点睛网（执业）律师新增、转所、注销登记表》填写信息发至</w:t>
      </w:r>
      <w:r>
        <w:rPr>
          <w:rFonts w:hint="eastAsia"/>
          <w:lang w:val="en-US" w:eastAsia="zh-CN"/>
        </w:rPr>
        <w:t>市律师协会，市律师协会统一转发注册</w:t>
      </w:r>
      <w:r>
        <w:t>邮箱</w:t>
      </w:r>
      <w:r>
        <w:fldChar w:fldCharType="begin"/>
      </w:r>
      <w:r>
        <w:instrText xml:space="preserve"> HYPERLINK "mailto:dianjingkefu@zfwx.com" \h </w:instrText>
      </w:r>
      <w:r>
        <w:fldChar w:fldCharType="separate"/>
      </w:r>
      <w:r>
        <w:rPr>
          <w:rFonts w:hint="eastAsia" w:ascii="Arial"/>
          <w:lang w:val="en-US" w:eastAsia="zh-CN"/>
        </w:rPr>
        <w:t>zhuce</w:t>
      </w:r>
      <w:r>
        <w:rPr>
          <w:rFonts w:ascii="Arial" w:eastAsia="Arial"/>
        </w:rPr>
        <w:t>@zfwx.com</w:t>
      </w:r>
      <w:r>
        <w:rPr>
          <w:rFonts w:ascii="Arial" w:eastAsia="Arial"/>
        </w:rPr>
        <w:fldChar w:fldCharType="end"/>
      </w:r>
      <w:r>
        <w:t>，点睛网工作人员在收到律协发来的名单进行核对后</w:t>
      </w:r>
      <w:r>
        <w:rPr>
          <w:rFonts w:hint="eastAsia"/>
          <w:lang w:val="en-US" w:eastAsia="zh-CN"/>
        </w:rPr>
        <w:t>三个工作日内</w:t>
      </w:r>
      <w:r>
        <w:t>为大家注册开课或转所注销。</w:t>
      </w:r>
    </w:p>
    <w:p>
      <w:pPr>
        <w:spacing w:after="0" w:line="225" w:lineRule="auto"/>
        <w:sectPr>
          <w:pgSz w:w="14400" w:h="10800" w:orient="landscape"/>
          <w:pgMar w:top="960" w:right="0" w:bottom="520" w:left="80" w:header="118" w:footer="34" w:gutter="0"/>
        </w:sectPr>
      </w:pPr>
    </w:p>
    <w:p>
      <w:pPr>
        <w:pStyle w:val="4"/>
        <w:spacing w:before="4"/>
        <w:rPr>
          <w:rFonts w:ascii="Times New Roman"/>
          <w:sz w:val="17"/>
        </w:rPr>
      </w:pPr>
      <w:r>
        <w:pict>
          <v:group id="_x0000_s1346" o:spid="_x0000_s1346" o:spt="203" style="position:absolute;left:0pt;margin-left:0pt;margin-top:160.55pt;height:114.4pt;width:709.35pt;mso-position-horizontal-relative:page;mso-position-vertical-relative:page;z-index:251743232;mso-width-relative:page;mso-height-relative:page;" coordorigin="0,3211" coordsize="14187,2288">
            <o:lock v:ext="edit"/>
            <v:rect id="_x0000_s1347" o:spid="_x0000_s1347" o:spt="1" style="position:absolute;left:458;top:4010;height:747;width:689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48" o:spid="_x0000_s1348" o:spt="75" type="#_x0000_t75" style="position:absolute;left:1060;top:4010;height:747;width:516;" filled="f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  <v:rect id="_x0000_s1349" o:spid="_x0000_s1349" o:spt="1" style="position:absolute;left:652;top:4675;height:747;width:665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50" o:spid="_x0000_s1350" o:spt="75" type="#_x0000_t75" style="position:absolute;left:1233;top:4675;height:747;width:581;" filled="f" stroked="f" coordsize="21600,21600">
              <v:path/>
              <v:fill on="f" focussize="0,0"/>
              <v:stroke on="f"/>
              <v:imagedata r:id="rId109" o:title=""/>
              <o:lock v:ext="edit" aspectratio="t"/>
            </v:shape>
            <v:shape id="_x0000_s1351" o:spid="_x0000_s1351" o:spt="75" type="#_x0000_t75" style="position:absolute;left:0;top:4560;height:665;width:884;" filled="f" stroked="f" coordsize="21600,21600">
              <v:path/>
              <v:fill on="f" focussize="0,0"/>
              <v:stroke on="f"/>
              <v:imagedata r:id="rId36" o:title=""/>
              <o:lock v:ext="edit" aspectratio="t"/>
            </v:shape>
            <v:line id="_x0000_s1352" o:spid="_x0000_s1352" o:spt="20" style="position:absolute;left:1026;top:384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353" o:spid="_x0000_s1353" o:spt="75" type="#_x0000_t75" style="position:absolute;left:496;top:5136;height:87;width:13690;" filled="f" stroked="f" coordsize="21600,21600">
              <v:path/>
              <v:fill on="f" focussize="0,0"/>
              <v:stroke on="f"/>
              <v:imagedata r:id="rId37" o:title=""/>
              <o:lock v:ext="edit" aspectratio="t"/>
            </v:shape>
            <v:shape id="_x0000_s1354" o:spid="_x0000_s1354" o:spt="75" type="#_x0000_t75" style="position:absolute;left:1201;top:3211;height:1691;width:10954;" filled="f" stroked="f" coordsize="21600,21600">
              <v:path/>
              <v:fill on="f" focussize="0,0"/>
              <v:stroke on="f"/>
              <v:imagedata r:id="rId110" o:title=""/>
              <o:lock v:ext="edit" aspectratio="t"/>
            </v:shape>
          </v:group>
        </w:pict>
      </w:r>
      <w:r>
        <w:drawing>
          <wp:anchor distT="0" distB="0" distL="0" distR="0" simplePos="0" relativeHeight="251744256" behindDoc="0" locked="0" layoutInCell="1" allowOverlap="1">
            <wp:simplePos x="0" y="0"/>
            <wp:positionH relativeFrom="page">
              <wp:posOffset>236220</wp:posOffset>
            </wp:positionH>
            <wp:positionV relativeFrom="page">
              <wp:posOffset>6150610</wp:posOffset>
            </wp:positionV>
            <wp:extent cx="1831340" cy="544195"/>
            <wp:effectExtent l="0" t="0" r="0" b="0"/>
            <wp:wrapNone/>
            <wp:docPr id="5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1.jpeg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467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headerReference r:id="rId22" w:type="default"/>
          <w:footerReference r:id="rId23" w:type="default"/>
          <w:pgSz w:w="14400" w:h="10800" w:orient="landscape"/>
          <w:pgMar w:top="1000" w:right="0" w:bottom="580" w:left="80" w:header="0" w:footer="388" w:gutter="0"/>
          <w:pgNumType w:start="29"/>
        </w:sect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7"/>
        <w:rPr>
          <w:rFonts w:ascii="Times New Roman"/>
          <w:sz w:val="28"/>
        </w:rPr>
      </w:pPr>
    </w:p>
    <w:p>
      <w:pPr>
        <w:pStyle w:val="4"/>
        <w:ind w:left="119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_x0000_s1355" o:spid="_x0000_s1355" o:spt="203" style="height:82.95pt;width:672.75pt;" coordsize="13455,1659">
            <o:lock v:ext="edit"/>
            <v:rect id="_x0000_s1356" o:spid="_x0000_s1356" o:spt="1" style="position:absolute;left:458;top:170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57" o:spid="_x0000_s1357" o:spt="75" type="#_x0000_t75" style="position:absolute;left:1060;top:170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358" o:spid="_x0000_s1358" o:spt="1" style="position:absolute;left:652;top:83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59" o:spid="_x0000_s1359" o:spt="75" type="#_x0000_t75" style="position:absolute;left:1236;top:835;height:747;width:581;" filled="f" stroked="f" coordsize="21600,21600">
              <v:path/>
              <v:fill on="f" focussize="0,0"/>
              <v:stroke on="f"/>
              <v:imagedata r:id="rId107" o:title=""/>
              <o:lock v:ext="edit" aspectratio="t"/>
            </v:shape>
            <v:shape id="_x0000_s1360" o:spid="_x0000_s1360" o:spt="75" type="#_x0000_t75" style="position:absolute;left:0;top:72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361" o:spid="_x0000_s1361" o:spt="20" style="position:absolute;left:1026;top: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362" o:spid="_x0000_s1362" o:spt="75" type="#_x0000_t75" style="position:absolute;left:499;top:1245;height:51;width:12956;" filled="f" stroked="f" coordsize="21600,21600">
              <v:path/>
              <v:fill on="f" focussize="0,0"/>
              <v:stroke on="f"/>
              <v:imagedata r:id="rId108" o:title=""/>
              <o:lock v:ext="edit" aspectratio="t"/>
            </v:shape>
            <v:shape id="_x0000_s1363" o:spid="_x0000_s1363" o:spt="202" type="#_x0000_t202" style="position:absolute;left:0;top:0;height:1659;width:134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34"/>
                      <w:ind w:left="1757" w:right="0" w:firstLine="0"/>
                      <w:jc w:val="left"/>
                      <w:rPr>
                        <w:b/>
                        <w:sz w:val="80"/>
                      </w:rPr>
                    </w:pPr>
                    <w:r>
                      <w:rPr>
                        <w:b/>
                        <w:color w:val="333399"/>
                        <w:sz w:val="80"/>
                      </w:rPr>
                      <w:t>第一步：修改密码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45" w:line="225" w:lineRule="auto"/>
        <w:ind w:left="1821" w:right="2402" w:firstLine="0"/>
        <w:jc w:val="left"/>
        <w:rPr>
          <w:sz w:val="48"/>
        </w:rPr>
      </w:pPr>
      <w:r>
        <w:pict>
          <v:shape id="_x0000_s1364" o:spid="_x0000_s1364" o:spt="202" type="#_x0000_t202" style="position:absolute;left:0pt;margin-left:352.95pt;margin-top:99.05pt;height:14.05pt;width:14.05pt;mso-position-horizontal-relative:page;z-index:-25305497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281" w:lineRule="exact"/>
                    <w:ind w:left="0" w:right="0" w:firstLine="0"/>
                    <w:jc w:val="left"/>
                    <w:rPr>
                      <w:sz w:val="28"/>
                    </w:rPr>
                  </w:pPr>
                  <w:r>
                    <w:rPr>
                      <w:spacing w:val="-281"/>
                      <w:w w:val="100"/>
                      <w:sz w:val="28"/>
                    </w:rPr>
                    <w:t>，</w:t>
                  </w:r>
                  <w:r>
                    <w:rPr>
                      <w:w w:val="100"/>
                      <w:sz w:val="28"/>
                    </w:rPr>
                    <w:t>，</w:t>
                  </w:r>
                </w:p>
              </w:txbxContent>
            </v:textbox>
          </v:shape>
        </w:pict>
      </w:r>
      <w:r>
        <w:rPr>
          <w:sz w:val="48"/>
        </w:rPr>
        <w:t>点击左上角</w:t>
      </w:r>
      <w:r>
        <w:rPr>
          <w:b/>
          <w:color w:val="FF0000"/>
          <w:sz w:val="48"/>
          <w:u w:val="thick" w:color="FF0000"/>
        </w:rPr>
        <w:t>“听课”</w:t>
      </w:r>
      <w:r>
        <w:rPr>
          <w:sz w:val="48"/>
        </w:rPr>
        <w:t>或，在左下侧点击</w:t>
      </w:r>
      <w:r>
        <w:rPr>
          <w:b/>
          <w:color w:val="FF0000"/>
          <w:sz w:val="48"/>
          <w:u w:val="thick" w:color="FF0000"/>
        </w:rPr>
        <w:t>“修改密码”</w:t>
      </w:r>
      <w:r>
        <w:rPr>
          <w:sz w:val="48"/>
        </w:rPr>
        <w:t>。输入旧新密码，点击</w:t>
      </w:r>
      <w:r>
        <w:rPr>
          <w:b/>
          <w:color w:val="FF0000"/>
          <w:sz w:val="48"/>
          <w:u w:val="thick" w:color="FF0000"/>
        </w:rPr>
        <w:t>“保存”</w:t>
      </w:r>
      <w:r>
        <w:rPr>
          <w:sz w:val="48"/>
        </w:rPr>
        <w:t>。</w:t>
      </w:r>
    </w:p>
    <w:p>
      <w:pPr>
        <w:pStyle w:val="4"/>
        <w:spacing w:before="9"/>
        <w:rPr>
          <w:sz w:val="12"/>
        </w:rPr>
      </w:pPr>
      <w:r>
        <w:pict>
          <v:group id="_x0000_s1365" o:spid="_x0000_s1365" o:spt="203" style="position:absolute;left:0pt;margin-left:89.8pt;margin-top:10.05pt;height:278.95pt;width:138.45pt;mso-position-horizontal-relative:page;mso-wrap-distance-bottom:0pt;mso-wrap-distance-top:0pt;z-index:-251569152;mso-width-relative:page;mso-height-relative:page;" coordorigin="1797,202" coordsize="2769,5579">
            <o:lock v:ext="edit"/>
            <v:shape id="_x0000_s1366" o:spid="_x0000_s1366" o:spt="75" type="#_x0000_t75" style="position:absolute;left:1812;top:216;height:5521;width:2739;" filled="f" stroked="f" coordsize="21600,21600">
              <v:path/>
              <v:fill on="f" focussize="0,0"/>
              <v:stroke on="f"/>
              <v:imagedata r:id="rId111" o:title=""/>
              <o:lock v:ext="edit" aspectratio="t"/>
            </v:shape>
            <v:shape id="_x0000_s1367" o:spid="_x0000_s1367" style="position:absolute;left:1797;top:201;height:5579;width:2769;" fillcolor="#C5C5C5" filled="t" stroked="f" coordorigin="1797,202" coordsize="2769,5579" path="m4558,5781l1804,5781,1802,5780,1800,5779,1798,5778,1797,5775,1797,5773,1797,209,1797,207,1798,205,1800,203,1802,202,1804,202,4558,202,4560,202,4562,203,4564,205,4565,207,4565,209,1812,209,1804,217,1812,217,1812,5766,1804,5766,1812,5773,4565,5773,4565,5775,4564,5778,4562,5779,4560,5780,4558,5781xm1812,217l1804,217,1812,209,1812,217xm4550,217l1812,217,1812,209,4550,209,4550,217xm4550,5773l4550,209,4558,217,4565,217,4565,5766,4558,5766,4550,5773xm4565,217l4558,217,4550,209,4565,209,4565,217xm1812,5773l1804,5766,1812,5766,1812,5773xm4550,5773l1812,5773,1812,5766,4550,5766,4550,5773xm4565,5773l4550,5773,4558,5766,4565,5766,4565,5773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1368" o:spid="_x0000_s1368" o:spt="203" style="position:absolute;left:0pt;margin-left:247.4pt;margin-top:10.05pt;height:278.95pt;width:384.3pt;mso-position-horizontal-relative:page;mso-wrap-distance-bottom:0pt;mso-wrap-distance-top:0pt;z-index:-251568128;mso-width-relative:page;mso-height-relative:page;" coordorigin="4948,202" coordsize="7686,5579">
            <o:lock v:ext="edit"/>
            <v:shape id="_x0000_s1369" o:spid="_x0000_s1369" o:spt="75" type="#_x0000_t75" style="position:absolute;left:4963;top:216;height:5549;width:7656;" filled="f" stroked="f" coordsize="21600,21600">
              <v:path/>
              <v:fill on="f" focussize="0,0"/>
              <v:stroke on="f"/>
              <v:imagedata r:id="rId112" o:title=""/>
              <o:lock v:ext="edit" aspectratio="t"/>
            </v:shape>
            <v:shape id="_x0000_s1370" o:spid="_x0000_s1370" style="position:absolute;left:4948;top:201;height:5579;width:7686;" fillcolor="#C5C5C5" filled="t" stroked="f" coordorigin="4948,202" coordsize="7686,5579" path="m12627,5781l4956,5781,4953,5780,4951,5779,4950,5778,4949,5775,4948,5773,4948,209,4949,207,4950,205,4951,203,4953,202,4956,202,12627,202,12629,202,12631,203,12633,205,12634,207,12634,209,4963,209,4956,217,4963,217,4963,5766,4956,5766,4963,5773,12634,5773,12634,5775,12633,5778,12631,5779,12629,5780,12627,5781xm4963,217l4956,217,4963,209,4963,217xm12619,217l4963,217,4963,209,12619,209,12619,217xm12619,5773l12619,209,12627,217,12634,217,12634,5766,12627,5766,12619,5773xm12634,217l12627,217,12619,209,12634,209,12634,217xm4963,5773l4956,5766,4963,5766,4963,5773xm12619,5773l4963,5773,4963,5766,12619,5766,12619,5773xm12634,5773l12619,5773,12627,5766,12634,5766,12634,5773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headerReference r:id="rId24" w:type="default"/>
          <w:footerReference r:id="rId25" w:type="default"/>
          <w:pgSz w:w="14400" w:h="10800" w:orient="landscape"/>
          <w:pgMar w:top="960" w:right="0" w:bottom="440" w:left="80" w:header="118" w:footer="250" w:gutter="0"/>
          <w:pgNumType w:start="30"/>
        </w:sectPr>
      </w:pPr>
    </w:p>
    <w:p>
      <w:pPr>
        <w:pStyle w:val="4"/>
        <w:rPr>
          <w:sz w:val="20"/>
        </w:rPr>
      </w:pPr>
    </w:p>
    <w:p>
      <w:pPr>
        <w:pStyle w:val="4"/>
        <w:spacing w:before="8"/>
        <w:rPr>
          <w:sz w:val="23"/>
        </w:rPr>
      </w:pPr>
    </w:p>
    <w:p>
      <w:pPr>
        <w:pStyle w:val="4"/>
        <w:ind w:left="119"/>
        <w:rPr>
          <w:sz w:val="20"/>
        </w:rPr>
      </w:pPr>
      <w:r>
        <w:rPr>
          <w:sz w:val="20"/>
        </w:rPr>
        <w:pict>
          <v:group id="_x0000_s1371" o:spid="_x0000_s1371" o:spt="203" style="height:82.95pt;width:672.75pt;" coordsize="13455,1659">
            <o:lock v:ext="edit"/>
            <v:rect id="_x0000_s1372" o:spid="_x0000_s1372" o:spt="1" style="position:absolute;left:458;top:170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73" o:spid="_x0000_s1373" o:spt="75" type="#_x0000_t75" style="position:absolute;left:1060;top:170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374" o:spid="_x0000_s1374" o:spt="1" style="position:absolute;left:652;top:83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75" o:spid="_x0000_s1375" o:spt="75" type="#_x0000_t75" style="position:absolute;left:1236;top:835;height:747;width:581;" filled="f" stroked="f" coordsize="21600,21600">
              <v:path/>
              <v:fill on="f" focussize="0,0"/>
              <v:stroke on="f"/>
              <v:imagedata r:id="rId107" o:title=""/>
              <o:lock v:ext="edit" aspectratio="t"/>
            </v:shape>
            <v:shape id="_x0000_s1376" o:spid="_x0000_s1376" o:spt="75" type="#_x0000_t75" style="position:absolute;left:0;top:72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377" o:spid="_x0000_s1377" o:spt="20" style="position:absolute;left:1026;top: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378" o:spid="_x0000_s1378" o:spt="75" type="#_x0000_t75" style="position:absolute;left:499;top:1245;height:51;width:12956;" filled="f" stroked="f" coordsize="21600,21600">
              <v:path/>
              <v:fill on="f" focussize="0,0"/>
              <v:stroke on="f"/>
              <v:imagedata r:id="rId113" o:title=""/>
              <o:lock v:ext="edit" aspectratio="t"/>
            </v:shape>
            <v:shape id="_x0000_s1379" o:spid="_x0000_s1379" o:spt="202" type="#_x0000_t202" style="position:absolute;left:0;top:0;height:1659;width:134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34"/>
                      <w:ind w:left="1757" w:right="0" w:firstLine="0"/>
                      <w:jc w:val="left"/>
                      <w:rPr>
                        <w:b/>
                        <w:sz w:val="80"/>
                      </w:rPr>
                    </w:pPr>
                    <w:r>
                      <w:rPr>
                        <w:b/>
                        <w:color w:val="333399"/>
                        <w:sz w:val="80"/>
                      </w:rPr>
                      <w:t>第二步：个人档案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45" w:line="225" w:lineRule="auto"/>
        <w:ind w:left="1821" w:right="1908" w:firstLine="0"/>
        <w:jc w:val="left"/>
        <w:rPr>
          <w:sz w:val="48"/>
        </w:rPr>
      </w:pPr>
      <w:r>
        <w:rPr>
          <w:sz w:val="48"/>
        </w:rPr>
        <w:t>如上操作点击</w:t>
      </w:r>
      <w:r>
        <w:rPr>
          <w:b/>
          <w:color w:val="FF0000"/>
          <w:sz w:val="48"/>
          <w:u w:val="thick" w:color="FF0000"/>
        </w:rPr>
        <w:t>“个人信息”</w:t>
      </w:r>
      <w:r>
        <w:rPr>
          <w:sz w:val="48"/>
        </w:rPr>
        <w:t>，</w:t>
      </w:r>
      <w:r>
        <w:rPr>
          <w:b/>
          <w:color w:val="FF0000"/>
          <w:sz w:val="48"/>
          <w:u w:val="thick" w:color="FF0000"/>
        </w:rPr>
        <w:t>“点击修改头像”</w:t>
      </w:r>
      <w:r>
        <w:rPr>
          <w:sz w:val="48"/>
        </w:rPr>
        <w:t>或点击</w:t>
      </w:r>
      <w:r>
        <w:rPr>
          <w:b/>
          <w:color w:val="FF0000"/>
          <w:sz w:val="48"/>
          <w:u w:val="thick" w:color="FF0000"/>
        </w:rPr>
        <w:t>“修改信息”</w:t>
      </w:r>
      <w:r>
        <w:rPr>
          <w:sz w:val="48"/>
        </w:rPr>
        <w:t>。</w:t>
      </w:r>
    </w:p>
    <w:p>
      <w:pPr>
        <w:pStyle w:val="4"/>
        <w:spacing w:before="3"/>
        <w:rPr>
          <w:sz w:val="20"/>
        </w:rPr>
      </w:pPr>
      <w:r>
        <w:pict>
          <v:group id="_x0000_s1380" o:spid="_x0000_s1380" o:spt="203" style="position:absolute;left:0pt;margin-left:87.2pt;margin-top:42.8pt;height:133.5pt;width:122pt;mso-position-horizontal-relative:page;mso-wrap-distance-bottom:0pt;mso-wrap-distance-top:0pt;z-index:-251564032;mso-width-relative:page;mso-height-relative:page;" coordorigin="1744,857" coordsize="2440,2670">
            <o:lock v:ext="edit"/>
            <v:shape id="_x0000_s1381" o:spid="_x0000_s1381" o:spt="75" type="#_x0000_t75" style="position:absolute;left:1759;top:872;height:2640;width:2400;" filled="f" stroked="f" coordsize="21600,21600">
              <v:path/>
              <v:fill on="f" focussize="0,0"/>
              <v:stroke on="f"/>
              <v:imagedata r:id="rId114" o:title=""/>
              <o:lock v:ext="edit" aspectratio="t"/>
            </v:shape>
            <v:shape id="_x0000_s1382" o:spid="_x0000_s1382" style="position:absolute;left:1744;top:857;height:2670;width:2440;" fillcolor="#C5C5C5" filled="t" stroked="f" coordorigin="1744,857" coordsize="2440,2670" path="m4176,3527l1752,3527,1749,3527,1747,3526,1746,3524,1745,3522,1744,3519,1744,864,1745,862,1746,860,1747,858,1749,857,1752,857,4176,857,4179,857,4181,858,4182,860,4183,862,4184,864,1759,864,1752,872,1759,872,1759,3512,1752,3512,1759,3519,4184,3519,4183,3522,4182,3524,4181,3526,4179,3527,4176,3527xm1759,872l1752,872,1759,864,1759,872xm4169,872l1759,872,1759,864,4169,864,4169,872xm4169,3519l4169,864,4176,872,4184,872,4184,3512,4176,3512,4169,3519xm4184,872l4176,872,4169,864,4184,864,4184,872xm1759,3519l1752,3512,1759,3512,1759,3519xm4169,3519l1759,3519,1759,3512,4169,3512,4169,3519xm4184,3519l4169,3519,4176,3512,4184,3512,4184,3519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2712720</wp:posOffset>
            </wp:positionH>
            <wp:positionV relativeFrom="paragraph">
              <wp:posOffset>189230</wp:posOffset>
            </wp:positionV>
            <wp:extent cx="5725160" cy="2730500"/>
            <wp:effectExtent l="0" t="0" r="0" b="0"/>
            <wp:wrapTopAndBottom/>
            <wp:docPr id="59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85.jpeg"/>
                    <pic:cNvPicPr>
                      <a:picLocks noChangeAspect="1"/>
                    </pic:cNvPicPr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397" cy="2730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4400" w:h="10800" w:orient="landscape"/>
          <w:pgMar w:top="960" w:right="0" w:bottom="520" w:left="80" w:header="118" w:footer="250" w:gutter="0"/>
        </w:sectPr>
      </w:pPr>
    </w:p>
    <w:p>
      <w:pPr>
        <w:pStyle w:val="4"/>
        <w:rPr>
          <w:sz w:val="20"/>
        </w:rPr>
      </w:pPr>
    </w:p>
    <w:p>
      <w:pPr>
        <w:pStyle w:val="4"/>
        <w:spacing w:before="8"/>
        <w:rPr>
          <w:sz w:val="23"/>
        </w:rPr>
      </w:pPr>
    </w:p>
    <w:p>
      <w:pPr>
        <w:pStyle w:val="4"/>
        <w:ind w:left="119"/>
        <w:rPr>
          <w:sz w:val="20"/>
        </w:rPr>
      </w:pPr>
      <w:r>
        <w:rPr>
          <w:sz w:val="20"/>
        </w:rPr>
        <w:pict>
          <v:group id="_x0000_s1383" o:spid="_x0000_s1383" o:spt="203" style="height:82.95pt;width:672.75pt;" coordsize="13455,1659">
            <o:lock v:ext="edit"/>
            <v:rect id="_x0000_s1384" o:spid="_x0000_s1384" o:spt="1" style="position:absolute;left:458;top:170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85" o:spid="_x0000_s1385" o:spt="75" type="#_x0000_t75" style="position:absolute;left:1060;top:170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386" o:spid="_x0000_s1386" o:spt="1" style="position:absolute;left:652;top:83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87" o:spid="_x0000_s1387" o:spt="75" type="#_x0000_t75" style="position:absolute;left:1236;top:835;height:747;width:581;" filled="f" stroked="f" coordsize="21600,21600">
              <v:path/>
              <v:fill on="f" focussize="0,0"/>
              <v:stroke on="f"/>
              <v:imagedata r:id="rId116" o:title=""/>
              <o:lock v:ext="edit" aspectratio="t"/>
            </v:shape>
            <v:shape id="_x0000_s1388" o:spid="_x0000_s1388" o:spt="75" type="#_x0000_t75" style="position:absolute;left:0;top:72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389" o:spid="_x0000_s1389" o:spt="20" style="position:absolute;left:1026;top: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390" o:spid="_x0000_s1390" o:spt="75" type="#_x0000_t75" style="position:absolute;left:499;top:1245;height:51;width:12956;" filled="f" stroked="f" coordsize="21600,21600">
              <v:path/>
              <v:fill on="f" focussize="0,0"/>
              <v:stroke on="f"/>
              <v:imagedata r:id="rId86" o:title=""/>
              <o:lock v:ext="edit" aspectratio="t"/>
            </v:shape>
            <v:shape id="_x0000_s1391" o:spid="_x0000_s1391" o:spt="202" type="#_x0000_t202" style="position:absolute;left:0;top:0;height:1659;width:134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34"/>
                      <w:ind w:left="1757" w:right="0" w:firstLine="0"/>
                      <w:jc w:val="left"/>
                      <w:rPr>
                        <w:b/>
                        <w:sz w:val="80"/>
                      </w:rPr>
                    </w:pPr>
                    <w:r>
                      <w:rPr>
                        <w:b/>
                        <w:color w:val="333399"/>
                        <w:sz w:val="80"/>
                      </w:rPr>
                      <w:t>第三步：上传照片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45" w:line="225" w:lineRule="auto"/>
        <w:ind w:left="1821" w:right="1910" w:firstLine="0"/>
        <w:jc w:val="left"/>
        <w:rPr>
          <w:sz w:val="48"/>
        </w:rPr>
      </w:pPr>
      <w:r>
        <w:pict>
          <v:group id="_x0000_s1392" o:spid="_x0000_s1392" o:spt="203" style="position:absolute;left:0pt;margin-left:109.75pt;margin-top:65.8pt;height:266.6pt;width:512pt;mso-position-horizontal-relative:page;mso-wrap-distance-bottom:0pt;mso-wrap-distance-top:0pt;z-index:-251559936;mso-width-relative:page;mso-height-relative:page;" coordorigin="2195,1317" coordsize="10240,5332">
            <o:lock v:ext="edit"/>
            <v:shape id="_x0000_s1393" o:spid="_x0000_s1393" o:spt="75" type="#_x0000_t75" style="position:absolute;left:2210;top:1331;height:5302;width:10210;" filled="f" stroked="f" coordsize="21600,21600">
              <v:path/>
              <v:fill on="f" focussize="0,0"/>
              <v:stroke on="f"/>
              <v:imagedata r:id="rId117" o:title=""/>
              <o:lock v:ext="edit" aspectratio="t"/>
            </v:shape>
            <v:shape id="_x0000_s1394" o:spid="_x0000_s1394" style="position:absolute;left:2195;top:1316;height:5332;width:10240;" fillcolor="#D9D9D9" filled="t" stroked="f" coordorigin="2195,1317" coordsize="10240,5332" path="m12427,6648l2203,6648,2201,6648,2198,6647,2197,6645,2196,6643,2195,6641,2195,1324,2196,1322,2197,1320,2198,1318,2201,1317,2203,1317,12427,1317,12430,1317,12432,1318,12434,1320,12435,1322,12435,1324,2210,1324,2203,1332,2210,1332,2210,6633,2203,6633,2210,6641,12435,6641,12435,6643,12434,6645,12432,6647,12430,6648,12427,6648xm2210,1332l2203,1332,2210,1324,2210,1332xm12420,1332l2210,1332,2210,1324,12420,1324,12420,1332xm12420,6641l12420,1324,12427,1332,12435,1332,12435,6633,12427,6633,12420,6641xm12435,1332l12427,1332,12420,1324,12435,1324,12435,1332xm2210,6641l2203,6633,2210,6633,2210,6641xm12420,6641l2210,6641,2210,6633,12420,6633,12420,6641xm12435,6641l12420,6641,12427,6633,12435,6633,12435,6641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shape id="_x0000_s1395" o:spid="_x0000_s1395" o:spt="202" type="#_x0000_t202" style="position:absolute;left:0pt;margin-left:352.95pt;margin-top:99.05pt;height:14.05pt;width:14.05pt;mso-position-horizontal-relative:page;z-index:-2530467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281" w:lineRule="exact"/>
                    <w:ind w:left="0" w:right="0" w:firstLine="0"/>
                    <w:jc w:val="left"/>
                    <w:rPr>
                      <w:sz w:val="28"/>
                    </w:rPr>
                  </w:pPr>
                  <w:r>
                    <w:rPr>
                      <w:spacing w:val="-281"/>
                      <w:w w:val="100"/>
                      <w:sz w:val="28"/>
                    </w:rPr>
                    <w:t>，</w:t>
                  </w:r>
                  <w:r>
                    <w:rPr>
                      <w:w w:val="100"/>
                      <w:sz w:val="28"/>
                    </w:rPr>
                    <w:t>，</w:t>
                  </w:r>
                </w:p>
              </w:txbxContent>
            </v:textbox>
          </v:shape>
        </w:pict>
      </w:r>
      <w:r>
        <w:rPr>
          <w:sz w:val="48"/>
        </w:rPr>
        <w:t>点击</w:t>
      </w:r>
      <w:r>
        <w:rPr>
          <w:b/>
          <w:color w:val="FF0000"/>
          <w:sz w:val="48"/>
          <w:u w:val="thick" w:color="FF0000"/>
        </w:rPr>
        <w:t>“选择图像”</w:t>
      </w:r>
      <w:r>
        <w:rPr>
          <w:sz w:val="48"/>
        </w:rPr>
        <w:t>，点击</w:t>
      </w:r>
      <w:r>
        <w:rPr>
          <w:b/>
          <w:color w:val="FF0000"/>
          <w:sz w:val="48"/>
          <w:u w:val="thick" w:color="FF0000"/>
        </w:rPr>
        <w:t>“裁切”</w:t>
      </w:r>
      <w:r>
        <w:rPr>
          <w:sz w:val="48"/>
        </w:rPr>
        <w:t>。最后</w:t>
      </w:r>
      <w:r>
        <w:rPr>
          <w:b/>
          <w:color w:val="FF0000"/>
          <w:sz w:val="48"/>
          <w:u w:val="thick" w:color="FF0000"/>
        </w:rPr>
        <w:t>“确定上传”</w:t>
      </w:r>
      <w:r>
        <w:rPr>
          <w:sz w:val="48"/>
        </w:rPr>
        <w:t>即可。</w:t>
      </w:r>
    </w:p>
    <w:p>
      <w:pPr>
        <w:spacing w:after="0" w:line="225" w:lineRule="auto"/>
        <w:jc w:val="left"/>
        <w:rPr>
          <w:sz w:val="48"/>
        </w:rPr>
        <w:sectPr>
          <w:pgSz w:w="14400" w:h="10800" w:orient="landscape"/>
          <w:pgMar w:top="960" w:right="0" w:bottom="520" w:left="80" w:header="118" w:footer="250" w:gutter="0"/>
        </w:sectPr>
      </w:pPr>
    </w:p>
    <w:p>
      <w:pPr>
        <w:pStyle w:val="4"/>
        <w:rPr>
          <w:rFonts w:ascii="Times New Roman"/>
          <w:sz w:val="20"/>
        </w:rPr>
      </w:pPr>
      <w:r>
        <w:pict>
          <v:group id="_x0000_s1396" o:spid="_x0000_s1396" o:spt="203" style="position:absolute;left:0pt;margin-left:0pt;margin-top:160.55pt;height:114.4pt;width:709.35pt;mso-position-horizontal-relative:page;mso-position-vertical-relative:page;z-index:-253045760;mso-width-relative:page;mso-height-relative:page;" coordorigin="0,3211" coordsize="14187,2288">
            <o:lock v:ext="edit"/>
            <v:rect id="_x0000_s1397" o:spid="_x0000_s1397" o:spt="1" style="position:absolute;left:458;top:4010;height:747;width:689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98" o:spid="_x0000_s1398" o:spt="75" type="#_x0000_t75" style="position:absolute;left:1060;top:4010;height:747;width:516;" filled="f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  <v:rect id="_x0000_s1399" o:spid="_x0000_s1399" o:spt="1" style="position:absolute;left:652;top:4675;height:747;width:665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00" o:spid="_x0000_s1400" o:spt="75" type="#_x0000_t75" style="position:absolute;left:1233;top:4675;height:747;width:581;" filled="f" stroked="f" coordsize="21600,21600">
              <v:path/>
              <v:fill on="f" focussize="0,0"/>
              <v:stroke on="f"/>
              <v:imagedata r:id="rId109" o:title=""/>
              <o:lock v:ext="edit" aspectratio="t"/>
            </v:shape>
            <v:shape id="_x0000_s1401" o:spid="_x0000_s1401" o:spt="75" type="#_x0000_t75" style="position:absolute;left:0;top:4560;height:665;width:884;" filled="f" stroked="f" coordsize="21600,21600">
              <v:path/>
              <v:fill on="f" focussize="0,0"/>
              <v:stroke on="f"/>
              <v:imagedata r:id="rId36" o:title=""/>
              <o:lock v:ext="edit" aspectratio="t"/>
            </v:shape>
            <v:line id="_x0000_s1402" o:spid="_x0000_s1402" o:spt="20" style="position:absolute;left:1026;top:384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403" o:spid="_x0000_s1403" o:spt="75" type="#_x0000_t75" style="position:absolute;left:496;top:5136;height:87;width:13690;" filled="f" stroked="f" coordsize="21600,21600">
              <v:path/>
              <v:fill on="f" focussize="0,0"/>
              <v:stroke on="f"/>
              <v:imagedata r:id="rId37" o:title=""/>
              <o:lock v:ext="edit" aspectratio="t"/>
            </v:shape>
            <v:shape id="_x0000_s1404" o:spid="_x0000_s1404" o:spt="75" type="#_x0000_t75" style="position:absolute;left:1201;top:3211;height:1691;width:10954;" filled="f" stroked="f" coordsize="21600,21600">
              <v:path/>
              <v:fill on="f" focussize="0,0"/>
              <v:stroke on="f"/>
              <v:imagedata r:id="rId118" o:title=""/>
              <o:lock v:ext="edit" aspectratio="t"/>
            </v:shape>
          </v:group>
        </w:pict>
      </w: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4"/>
        <w:rPr>
          <w:rFonts w:ascii="Times New Roman"/>
          <w:sz w:val="15"/>
        </w:rPr>
      </w:pPr>
    </w:p>
    <w:p>
      <w:pPr>
        <w:pStyle w:val="4"/>
        <w:ind w:left="12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828800" cy="542925"/>
            <wp:effectExtent l="0" t="0" r="0" b="0"/>
            <wp:docPr id="6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1.jpeg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901" cy="54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headerReference r:id="rId26" w:type="default"/>
          <w:footerReference r:id="rId27" w:type="default"/>
          <w:pgSz w:w="14400" w:h="10800" w:orient="landscape"/>
          <w:pgMar w:top="1000" w:right="0" w:bottom="160" w:left="80" w:header="0" w:footer="0" w:gutter="0"/>
          <w:pgNumType w:start="33"/>
        </w:sectPr>
      </w:pPr>
    </w:p>
    <w:p>
      <w:pPr>
        <w:pStyle w:val="4"/>
        <w:rPr>
          <w:rFonts w:ascii="Times New Roman"/>
          <w:sz w:val="20"/>
        </w:rPr>
      </w:pPr>
      <w:r>
        <w:pict>
          <v:group id="_x0000_s1405" o:spid="_x0000_s1405" o:spt="203" style="position:absolute;left:0pt;margin-left:9.95pt;margin-top:78pt;height:82.95pt;width:672.75pt;mso-position-horizontal-relative:page;mso-position-vertical-relative:page;z-index:-253044736;mso-width-relative:page;mso-height-relative:page;" coordorigin="199,1560" coordsize="13455,1659">
            <o:lock v:ext="edit"/>
            <v:rect id="_x0000_s1406" o:spid="_x0000_s1406" o:spt="1" style="position:absolute;left:657;top:1730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07" o:spid="_x0000_s1407" o:spt="75" type="#_x0000_t75" style="position:absolute;left:1260;top:1730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408" o:spid="_x0000_s1408" o:spt="1" style="position:absolute;left:852;top:239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09" o:spid="_x0000_s1409" o:spt="75" type="#_x0000_t75" style="position:absolute;left:1435;top:2395;height:747;width:581;" filled="f" stroked="f" coordsize="21600,21600">
              <v:path/>
              <v:fill on="f" focussize="0,0"/>
              <v:stroke on="f"/>
              <v:imagedata r:id="rId52" o:title=""/>
              <o:lock v:ext="edit" aspectratio="t"/>
            </v:shape>
            <v:shape id="_x0000_s1410" o:spid="_x0000_s1410" o:spt="75" type="#_x0000_t75" style="position:absolute;left:199;top:228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411" o:spid="_x0000_s1411" o:spt="20" style="position:absolute;left:1225;top:156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412" o:spid="_x0000_s1412" o:spt="75" type="#_x0000_t75" style="position:absolute;left:698;top:2805;height:51;width:12956;" filled="f" stroked="f" coordsize="21600,21600">
              <v:path/>
              <v:fill on="f" focussize="0,0"/>
              <v:stroke on="f"/>
              <v:imagedata r:id="rId108" o:title=""/>
              <o:lock v:ext="edit" aspectratio="t"/>
            </v:shape>
          </v:group>
        </w:pict>
      </w:r>
    </w:p>
    <w:p>
      <w:pPr>
        <w:pStyle w:val="4"/>
        <w:spacing w:before="9"/>
        <w:rPr>
          <w:rFonts w:ascii="Times New Roman"/>
          <w:sz w:val="26"/>
        </w:rPr>
      </w:pPr>
    </w:p>
    <w:p>
      <w:pPr>
        <w:pStyle w:val="3"/>
        <w:numPr>
          <w:ilvl w:val="0"/>
          <w:numId w:val="2"/>
        </w:numPr>
        <w:tabs>
          <w:tab w:val="left" w:pos="2318"/>
        </w:tabs>
        <w:spacing w:before="32" w:after="0" w:line="595" w:lineRule="exact"/>
        <w:ind w:left="2318" w:right="0" w:hanging="724"/>
        <w:jc w:val="left"/>
      </w:pPr>
      <w:r>
        <w:t>点睛网一个课程有多少个课时？</w:t>
      </w:r>
    </w:p>
    <w:p>
      <w:pPr>
        <w:pStyle w:val="4"/>
        <w:spacing w:before="10" w:line="225" w:lineRule="auto"/>
        <w:ind w:left="1594" w:right="1205"/>
      </w:pPr>
      <w:r>
        <w:t>点睛网课程的课时不完全一致，根据课程内容来确定， 一般为4个课时以内，学员在选择课程时可以查看课</w:t>
      </w:r>
    </w:p>
    <w:p>
      <w:pPr>
        <w:pStyle w:val="4"/>
        <w:spacing w:line="582" w:lineRule="exact"/>
        <w:ind w:left="1594"/>
      </w:pPr>
      <w:r>
        <w:t>程后面的课时标示。</w:t>
      </w:r>
    </w:p>
    <w:p>
      <w:pPr>
        <w:pStyle w:val="4"/>
        <w:spacing w:before="11"/>
        <w:rPr>
          <w:sz w:val="41"/>
        </w:rPr>
      </w:pPr>
    </w:p>
    <w:p>
      <w:pPr>
        <w:pStyle w:val="3"/>
        <w:numPr>
          <w:ilvl w:val="0"/>
          <w:numId w:val="2"/>
        </w:numPr>
        <w:tabs>
          <w:tab w:val="left" w:pos="2318"/>
        </w:tabs>
        <w:spacing w:before="0" w:after="0" w:line="596" w:lineRule="exact"/>
        <w:ind w:left="2318" w:right="0" w:hanging="724"/>
        <w:jc w:val="left"/>
      </w:pPr>
      <w:r>
        <w:t>点睛网的一节课就是一个课时吗？</w:t>
      </w:r>
    </w:p>
    <w:p>
      <w:pPr>
        <w:pStyle w:val="4"/>
        <w:spacing w:before="10" w:line="225" w:lineRule="auto"/>
        <w:ind w:left="1594" w:right="1685"/>
      </w:pPr>
      <w:r>
        <w:t>如果一节课是45分钟那就正好是一个课时；如果多于或少于45分钟，系统会自动计算课时。</w:t>
      </w:r>
    </w:p>
    <w:p>
      <w:pPr>
        <w:pStyle w:val="4"/>
        <w:spacing w:before="4"/>
        <w:rPr>
          <w:sz w:val="42"/>
        </w:rPr>
      </w:pPr>
    </w:p>
    <w:p>
      <w:pPr>
        <w:pStyle w:val="3"/>
        <w:numPr>
          <w:ilvl w:val="0"/>
          <w:numId w:val="2"/>
        </w:numPr>
        <w:tabs>
          <w:tab w:val="left" w:pos="2318"/>
        </w:tabs>
        <w:spacing w:before="1" w:after="0" w:line="596" w:lineRule="exact"/>
        <w:ind w:left="2318" w:right="0" w:hanging="724"/>
        <w:jc w:val="left"/>
      </w:pPr>
      <w:r>
        <w:t>哪些课程听完后会计入考核课时？</w:t>
      </w:r>
    </w:p>
    <w:p>
      <w:pPr>
        <w:pStyle w:val="4"/>
        <w:spacing w:before="9" w:line="225" w:lineRule="auto"/>
        <w:ind w:left="1594" w:right="1685"/>
      </w:pPr>
      <w:r>
        <w:t>凡在协会要求学习时间范围内首次学习的课程（重复学习除外）均可记入考核课时。</w:t>
      </w:r>
    </w:p>
    <w:p>
      <w:pPr>
        <w:spacing w:after="0" w:line="225" w:lineRule="auto"/>
        <w:sectPr>
          <w:headerReference r:id="rId28" w:type="default"/>
          <w:pgSz w:w="14400" w:h="10800" w:orient="landscape"/>
          <w:pgMar w:top="2600" w:right="0" w:bottom="440" w:left="80" w:header="118" w:footer="0" w:gutter="0"/>
        </w:sectPr>
      </w:pPr>
    </w:p>
    <w:p>
      <w:pPr>
        <w:pStyle w:val="4"/>
        <w:rPr>
          <w:sz w:val="20"/>
        </w:rPr>
      </w:pPr>
      <w:r>
        <w:pict>
          <v:group id="_x0000_s1413" o:spid="_x0000_s1413" o:spt="203" style="position:absolute;left:0pt;margin-left:9.95pt;margin-top:78pt;height:82.95pt;width:672.75pt;mso-position-horizontal-relative:page;mso-position-vertical-relative:page;z-index:-253043712;mso-width-relative:page;mso-height-relative:page;" coordorigin="199,1560" coordsize="13455,1659">
            <o:lock v:ext="edit"/>
            <v:rect id="_x0000_s1414" o:spid="_x0000_s1414" o:spt="1" style="position:absolute;left:657;top:1730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15" o:spid="_x0000_s1415" o:spt="75" type="#_x0000_t75" style="position:absolute;left:1260;top:1730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416" o:spid="_x0000_s1416" o:spt="1" style="position:absolute;left:852;top:239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17" o:spid="_x0000_s1417" o:spt="75" type="#_x0000_t75" style="position:absolute;left:1435;top:2395;height:747;width:581;" filled="f" stroked="f" coordsize="21600,21600">
              <v:path/>
              <v:fill on="f" focussize="0,0"/>
              <v:stroke on="f"/>
              <v:imagedata r:id="rId119" o:title=""/>
              <o:lock v:ext="edit" aspectratio="t"/>
            </v:shape>
            <v:shape id="_x0000_s1418" o:spid="_x0000_s1418" o:spt="75" type="#_x0000_t75" style="position:absolute;left:199;top:228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419" o:spid="_x0000_s1419" o:spt="20" style="position:absolute;left:1225;top:156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420" o:spid="_x0000_s1420" o:spt="75" type="#_x0000_t75" style="position:absolute;left:698;top:2805;height:51;width:12956;" filled="f" stroked="f" coordsize="21600,21600">
              <v:path/>
              <v:fill on="f" focussize="0,0"/>
              <v:stroke on="f"/>
              <v:imagedata r:id="rId113" o:title=""/>
              <o:lock v:ext="edit" aspectratio="t"/>
            </v:shape>
          </v:group>
        </w:pict>
      </w:r>
    </w:p>
    <w:p>
      <w:pPr>
        <w:pStyle w:val="4"/>
        <w:rPr>
          <w:sz w:val="22"/>
        </w:rPr>
      </w:pPr>
    </w:p>
    <w:p>
      <w:pPr>
        <w:pStyle w:val="3"/>
        <w:numPr>
          <w:ilvl w:val="0"/>
          <w:numId w:val="2"/>
        </w:numPr>
        <w:tabs>
          <w:tab w:val="left" w:pos="2318"/>
        </w:tabs>
        <w:spacing w:before="32" w:after="0" w:line="595" w:lineRule="exact"/>
        <w:ind w:left="2318" w:right="0" w:hanging="724"/>
        <w:jc w:val="left"/>
      </w:pPr>
      <w:r>
        <w:t>重复听课是否累计课时？</w:t>
      </w:r>
    </w:p>
    <w:p>
      <w:pPr>
        <w:pStyle w:val="4"/>
        <w:spacing w:before="10" w:line="225" w:lineRule="auto"/>
        <w:ind w:left="1594" w:right="1685"/>
      </w:pPr>
      <w:r>
        <w:t>重复听课不累计课时，系统只统计听课记录最高的一次课时。</w:t>
      </w:r>
    </w:p>
    <w:p>
      <w:pPr>
        <w:pStyle w:val="4"/>
        <w:spacing w:before="4"/>
        <w:rPr>
          <w:sz w:val="42"/>
        </w:rPr>
      </w:pPr>
    </w:p>
    <w:p>
      <w:pPr>
        <w:pStyle w:val="3"/>
        <w:numPr>
          <w:ilvl w:val="0"/>
          <w:numId w:val="2"/>
        </w:numPr>
        <w:tabs>
          <w:tab w:val="left" w:pos="2318"/>
        </w:tabs>
        <w:spacing w:before="0" w:after="0" w:line="596" w:lineRule="exact"/>
        <w:ind w:left="2318" w:right="0" w:hanging="724"/>
        <w:jc w:val="left"/>
      </w:pPr>
      <w:r>
        <w:t>是否可以下载听课？</w:t>
      </w:r>
    </w:p>
    <w:p>
      <w:pPr>
        <w:pStyle w:val="4"/>
        <w:spacing w:line="596" w:lineRule="exact"/>
        <w:ind w:left="1594"/>
      </w:pPr>
      <w:r>
        <w:t>只提供在线学习，无下载学习功能。。</w:t>
      </w:r>
    </w:p>
    <w:p>
      <w:pPr>
        <w:pStyle w:val="4"/>
        <w:spacing w:before="2"/>
        <w:rPr>
          <w:sz w:val="44"/>
        </w:rPr>
      </w:pPr>
    </w:p>
    <w:p>
      <w:pPr>
        <w:pStyle w:val="8"/>
        <w:numPr>
          <w:ilvl w:val="0"/>
          <w:numId w:val="2"/>
        </w:numPr>
        <w:tabs>
          <w:tab w:val="left" w:pos="2320"/>
        </w:tabs>
        <w:spacing w:before="0" w:after="0" w:line="225" w:lineRule="auto"/>
        <w:ind w:left="1594" w:right="4771" w:firstLine="0"/>
        <w:jc w:val="left"/>
        <w:rPr>
          <w:sz w:val="48"/>
        </w:rPr>
      </w:pPr>
      <w:r>
        <w:rPr>
          <w:b/>
          <w:spacing w:val="-2"/>
          <w:sz w:val="48"/>
        </w:rPr>
        <w:t xml:space="preserve">手机号更换是否可以解绑原手号？ </w:t>
      </w:r>
      <w:r>
        <w:rPr>
          <w:sz w:val="48"/>
        </w:rPr>
        <w:t>可以，请与</w:t>
      </w:r>
      <w:r>
        <w:rPr>
          <w:rFonts w:hint="eastAsia"/>
          <w:sz w:val="48"/>
          <w:lang w:val="en-US" w:eastAsia="zh-CN"/>
        </w:rPr>
        <w:t>教务班主任</w:t>
      </w:r>
      <w:r>
        <w:rPr>
          <w:sz w:val="48"/>
        </w:rPr>
        <w:t>联系。</w:t>
      </w:r>
    </w:p>
    <w:p>
      <w:pPr>
        <w:spacing w:after="0" w:line="225" w:lineRule="auto"/>
        <w:jc w:val="left"/>
        <w:rPr>
          <w:sz w:val="48"/>
        </w:rPr>
        <w:sectPr>
          <w:pgSz w:w="14400" w:h="10800" w:orient="landscape"/>
          <w:pgMar w:top="2600" w:right="0" w:bottom="520" w:left="80" w:header="118" w:footer="0" w:gutter="0"/>
        </w:sectPr>
      </w:pPr>
    </w:p>
    <w:p>
      <w:pPr>
        <w:pStyle w:val="4"/>
        <w:rPr>
          <w:sz w:val="20"/>
        </w:rPr>
      </w:pPr>
      <w:r>
        <w:pict>
          <v:group id="_x0000_s1421" o:spid="_x0000_s1421" o:spt="203" style="position:absolute;left:0pt;margin-left:9.95pt;margin-top:78pt;height:82.95pt;width:672.75pt;mso-position-horizontal-relative:page;mso-position-vertical-relative:page;z-index:-253042688;mso-width-relative:page;mso-height-relative:page;" coordorigin="199,1560" coordsize="13455,1659">
            <o:lock v:ext="edit"/>
            <v:rect id="_x0000_s1422" o:spid="_x0000_s1422" o:spt="1" style="position:absolute;left:657;top:1730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23" o:spid="_x0000_s1423" o:spt="75" type="#_x0000_t75" style="position:absolute;left:1260;top:1730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424" o:spid="_x0000_s1424" o:spt="1" style="position:absolute;left:852;top:239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25" o:spid="_x0000_s1425" o:spt="75" type="#_x0000_t75" style="position:absolute;left:1435;top:2395;height:747;width:581;" filled="f" stroked="f" coordsize="21600,21600">
              <v:path/>
              <v:fill on="f" focussize="0,0"/>
              <v:stroke on="f"/>
              <v:imagedata r:id="rId52" o:title=""/>
              <o:lock v:ext="edit" aspectratio="t"/>
            </v:shape>
            <v:shape id="_x0000_s1426" o:spid="_x0000_s1426" o:spt="75" type="#_x0000_t75" style="position:absolute;left:199;top:228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427" o:spid="_x0000_s1427" o:spt="20" style="position:absolute;left:1225;top:156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428" o:spid="_x0000_s1428" o:spt="75" type="#_x0000_t75" style="position:absolute;left:698;top:2805;height:51;width:12956;" filled="f" stroked="f" coordsize="21600,21600">
              <v:path/>
              <v:fill on="f" focussize="0,0"/>
              <v:stroke on="f"/>
              <v:imagedata r:id="rId86" o:title=""/>
              <o:lock v:ext="edit" aspectratio="t"/>
            </v:shape>
          </v:group>
        </w:pict>
      </w:r>
    </w:p>
    <w:p>
      <w:pPr>
        <w:pStyle w:val="4"/>
        <w:rPr>
          <w:sz w:val="22"/>
        </w:rPr>
      </w:pPr>
    </w:p>
    <w:p>
      <w:pPr>
        <w:pStyle w:val="3"/>
        <w:numPr>
          <w:ilvl w:val="0"/>
          <w:numId w:val="2"/>
        </w:numPr>
        <w:tabs>
          <w:tab w:val="left" w:pos="2078"/>
        </w:tabs>
        <w:spacing w:before="32" w:after="0" w:line="595" w:lineRule="exact"/>
        <w:ind w:left="2078" w:right="0" w:hanging="484"/>
        <w:jc w:val="left"/>
      </w:pPr>
      <w:r>
        <w:t>点睛网课程听课周期有多长？</w:t>
      </w:r>
    </w:p>
    <w:p>
      <w:pPr>
        <w:pStyle w:val="4"/>
        <w:spacing w:before="10" w:line="225" w:lineRule="auto"/>
        <w:ind w:left="1594" w:right="1685"/>
      </w:pPr>
      <w:r>
        <w:t>课程自点播之日起60天内均可学习，超出时间续期可继续学习。</w:t>
      </w:r>
    </w:p>
    <w:p>
      <w:pPr>
        <w:pStyle w:val="4"/>
        <w:spacing w:before="4"/>
        <w:rPr>
          <w:sz w:val="42"/>
        </w:rPr>
      </w:pPr>
    </w:p>
    <w:p>
      <w:pPr>
        <w:pStyle w:val="3"/>
        <w:numPr>
          <w:ilvl w:val="0"/>
          <w:numId w:val="2"/>
        </w:numPr>
        <w:tabs>
          <w:tab w:val="left" w:pos="2320"/>
        </w:tabs>
        <w:spacing w:before="0" w:after="0" w:line="596" w:lineRule="exact"/>
        <w:ind w:left="2320" w:right="0" w:hanging="726"/>
        <w:jc w:val="left"/>
      </w:pPr>
      <w:r>
        <w:t>点击听课为什么无法显示视频？</w:t>
      </w:r>
    </w:p>
    <w:p>
      <w:pPr>
        <w:pStyle w:val="4"/>
        <w:spacing w:before="10" w:line="225" w:lineRule="auto"/>
        <w:ind w:left="1594" w:right="2405"/>
      </w:pPr>
      <w:r>
        <w:t>可能您的电脑缺少flash插件，您只需要安装一个flash插件，重新登录后即可开始学习。</w:t>
      </w:r>
    </w:p>
    <w:p>
      <w:pPr>
        <w:spacing w:after="0" w:line="225" w:lineRule="auto"/>
        <w:sectPr>
          <w:pgSz w:w="14400" w:h="10800" w:orient="landscape"/>
          <w:pgMar w:top="2600" w:right="0" w:bottom="520" w:left="80" w:header="118" w:footer="0" w:gutter="0"/>
        </w:sectPr>
      </w:pPr>
    </w:p>
    <w:p>
      <w:pPr>
        <w:pStyle w:val="4"/>
        <w:rPr>
          <w:sz w:val="20"/>
        </w:rPr>
      </w:pPr>
      <w:r>
        <w:pict>
          <v:group id="_x0000_s1429" o:spid="_x0000_s1429" o:spt="203" style="position:absolute;left:0pt;margin-left:9.95pt;margin-top:78pt;height:82.95pt;width:672.75pt;mso-position-horizontal-relative:page;mso-position-vertical-relative:page;z-index:-253041664;mso-width-relative:page;mso-height-relative:page;" coordorigin="199,1560" coordsize="13455,1659">
            <o:lock v:ext="edit"/>
            <v:rect id="_x0000_s1430" o:spid="_x0000_s1430" o:spt="1" style="position:absolute;left:657;top:1730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31" o:spid="_x0000_s1431" o:spt="75" type="#_x0000_t75" style="position:absolute;left:1260;top:1730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432" o:spid="_x0000_s1432" o:spt="1" style="position:absolute;left:852;top:239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33" o:spid="_x0000_s1433" o:spt="75" type="#_x0000_t75" style="position:absolute;left:1435;top:2395;height:747;width:581;" filled="f" stroked="f" coordsize="21600,21600">
              <v:path/>
              <v:fill on="f" focussize="0,0"/>
              <v:stroke on="f"/>
              <v:imagedata r:id="rId52" o:title=""/>
              <o:lock v:ext="edit" aspectratio="t"/>
            </v:shape>
            <v:shape id="_x0000_s1434" o:spid="_x0000_s1434" o:spt="75" type="#_x0000_t75" style="position:absolute;left:199;top:228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435" o:spid="_x0000_s1435" o:spt="20" style="position:absolute;left:1225;top:156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436" o:spid="_x0000_s1436" o:spt="75" type="#_x0000_t75" style="position:absolute;left:698;top:2805;height:51;width:12956;" filled="f" stroked="f" coordsize="21600,21600">
              <v:path/>
              <v:fill on="f" focussize="0,0"/>
              <v:stroke on="f"/>
              <v:imagedata r:id="rId120" o:title=""/>
              <o:lock v:ext="edit" aspectratio="t"/>
            </v:shape>
          </v:group>
        </w:pict>
      </w:r>
    </w:p>
    <w:p>
      <w:pPr>
        <w:pStyle w:val="4"/>
        <w:rPr>
          <w:sz w:val="22"/>
        </w:rPr>
      </w:pPr>
    </w:p>
    <w:p>
      <w:pPr>
        <w:pStyle w:val="3"/>
        <w:numPr>
          <w:ilvl w:val="0"/>
          <w:numId w:val="2"/>
        </w:numPr>
        <w:tabs>
          <w:tab w:val="left" w:pos="2078"/>
        </w:tabs>
        <w:spacing w:before="32" w:after="0" w:line="595" w:lineRule="exact"/>
        <w:ind w:left="2078" w:right="0" w:hanging="484"/>
        <w:jc w:val="left"/>
      </w:pPr>
      <w:r>
        <w:t>课程是否可快进或后退？</w:t>
      </w:r>
    </w:p>
    <w:p>
      <w:pPr>
        <w:pStyle w:val="4"/>
        <w:spacing w:before="10" w:line="225" w:lineRule="auto"/>
        <w:ind w:left="1594" w:right="1685"/>
      </w:pPr>
      <w:r>
        <w:t>学员</w:t>
      </w:r>
      <w:r>
        <w:rPr>
          <w:rFonts w:hint="eastAsia"/>
          <w:lang w:val="en-US" w:eastAsia="zh-CN"/>
        </w:rPr>
        <w:t>可倍数学习，并</w:t>
      </w:r>
      <w:r>
        <w:t>在该节课程听课进度达到100%之后，再听此课程可快进或后退。</w:t>
      </w:r>
    </w:p>
    <w:p>
      <w:pPr>
        <w:pStyle w:val="4"/>
        <w:spacing w:before="7"/>
        <w:rPr>
          <w:sz w:val="44"/>
        </w:rPr>
      </w:pPr>
    </w:p>
    <w:p>
      <w:pPr>
        <w:pStyle w:val="3"/>
        <w:numPr>
          <w:ilvl w:val="0"/>
          <w:numId w:val="2"/>
        </w:numPr>
        <w:tabs>
          <w:tab w:val="left" w:pos="2562"/>
        </w:tabs>
        <w:spacing w:before="1" w:after="0" w:line="225" w:lineRule="auto"/>
        <w:ind w:left="1594" w:right="2601" w:firstLine="0"/>
        <w:jc w:val="left"/>
      </w:pPr>
      <w:r>
        <w:rPr>
          <w:spacing w:val="-1"/>
        </w:rPr>
        <w:t>学员听课时，反映“无课程无点币”的问题</w:t>
      </w:r>
      <w:r>
        <w:t>造成此情况的原因可能为：</w:t>
      </w:r>
    </w:p>
    <w:p>
      <w:pPr>
        <w:pStyle w:val="4"/>
        <w:spacing w:before="7"/>
        <w:rPr>
          <w:b/>
          <w:sz w:val="44"/>
        </w:rPr>
      </w:pPr>
    </w:p>
    <w:p>
      <w:pPr>
        <w:pStyle w:val="8"/>
        <w:numPr>
          <w:ilvl w:val="0"/>
          <w:numId w:val="3"/>
        </w:numPr>
        <w:tabs>
          <w:tab w:val="left" w:pos="2800"/>
        </w:tabs>
        <w:spacing w:before="1" w:after="0" w:line="225" w:lineRule="auto"/>
        <w:ind w:left="1594" w:right="1685" w:firstLine="0"/>
        <w:jc w:val="left"/>
        <w:rPr>
          <w:sz w:val="48"/>
        </w:rPr>
      </w:pPr>
      <w:r>
        <w:rPr>
          <w:b/>
          <w:sz w:val="48"/>
        </w:rPr>
        <w:t>进错学院。</w:t>
      </w:r>
      <w:r>
        <w:rPr>
          <w:sz w:val="48"/>
        </w:rPr>
        <w:t>点睛网开设</w:t>
      </w:r>
      <w:r>
        <w:rPr>
          <w:rFonts w:hint="eastAsia"/>
          <w:sz w:val="48"/>
          <w:lang w:val="en-US" w:eastAsia="zh-CN"/>
        </w:rPr>
        <w:t>多</w:t>
      </w:r>
      <w:r>
        <w:rPr>
          <w:sz w:val="48"/>
        </w:rPr>
        <w:t>个学院，身份不</w:t>
      </w:r>
      <w:r>
        <w:rPr>
          <w:spacing w:val="-1"/>
          <w:sz w:val="48"/>
        </w:rPr>
        <w:t>同的学员登录到其他学院，则无法查看到所在学院的</w:t>
      </w:r>
      <w:r>
        <w:rPr>
          <w:sz w:val="48"/>
        </w:rPr>
        <w:t>点币或课程。</w:t>
      </w:r>
    </w:p>
    <w:p>
      <w:pPr>
        <w:spacing w:after="0" w:line="225" w:lineRule="auto"/>
        <w:jc w:val="left"/>
        <w:rPr>
          <w:sz w:val="48"/>
        </w:rPr>
        <w:sectPr>
          <w:pgSz w:w="14400" w:h="10800" w:orient="landscape"/>
          <w:pgMar w:top="2600" w:right="0" w:bottom="520" w:left="80" w:header="118" w:footer="0" w:gutter="0"/>
        </w:sectPr>
      </w:pPr>
    </w:p>
    <w:p>
      <w:pPr>
        <w:pStyle w:val="4"/>
        <w:rPr>
          <w:sz w:val="20"/>
        </w:rPr>
      </w:pPr>
      <w:r>
        <w:pict>
          <v:group id="_x0000_s1437" o:spid="_x0000_s1437" o:spt="203" style="position:absolute;left:0pt;margin-left:9.95pt;margin-top:78pt;height:82.95pt;width:672.75pt;mso-position-horizontal-relative:page;mso-position-vertical-relative:page;z-index:251763712;mso-width-relative:page;mso-height-relative:page;" coordorigin="199,1560" coordsize="13455,1659">
            <o:lock v:ext="edit"/>
            <v:rect id="_x0000_s1438" o:spid="_x0000_s1438" o:spt="1" style="position:absolute;left:657;top:1730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39" o:spid="_x0000_s1439" o:spt="75" type="#_x0000_t75" style="position:absolute;left:1260;top:1730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440" o:spid="_x0000_s1440" o:spt="1" style="position:absolute;left:852;top:239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41" o:spid="_x0000_s1441" o:spt="75" type="#_x0000_t75" style="position:absolute;left:1435;top:2395;height:747;width:581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  <v:shape id="_x0000_s1442" o:spid="_x0000_s1442" o:spt="75" type="#_x0000_t75" style="position:absolute;left:199;top:228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443" o:spid="_x0000_s1443" o:spt="20" style="position:absolute;left:1225;top:156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444" o:spid="_x0000_s1444" o:spt="75" type="#_x0000_t75" style="position:absolute;left:698;top:2805;height:51;width:12956;" filled="f" stroked="f" coordsize="21600,21600">
              <v:path/>
              <v:fill on="f" focussize="0,0"/>
              <v:stroke on="f"/>
              <v:imagedata r:id="rId120" o:title=""/>
              <o:lock v:ext="edit" aspectratio="t"/>
            </v:shape>
          </v:group>
        </w:pict>
      </w:r>
    </w:p>
    <w:p>
      <w:pPr>
        <w:pStyle w:val="4"/>
        <w:rPr>
          <w:sz w:val="22"/>
        </w:rPr>
      </w:pPr>
    </w:p>
    <w:p>
      <w:pPr>
        <w:pStyle w:val="8"/>
        <w:numPr>
          <w:ilvl w:val="0"/>
          <w:numId w:val="3"/>
        </w:numPr>
        <w:tabs>
          <w:tab w:val="left" w:pos="2800"/>
        </w:tabs>
        <w:spacing w:before="61" w:after="0" w:line="225" w:lineRule="auto"/>
        <w:ind w:left="1594" w:right="1685" w:firstLine="0"/>
        <w:jc w:val="left"/>
        <w:rPr>
          <w:sz w:val="48"/>
        </w:rPr>
      </w:pPr>
      <w:r>
        <w:rPr>
          <w:b/>
          <w:sz w:val="48"/>
        </w:rPr>
        <w:t>登录错账号。</w:t>
      </w:r>
      <w:r>
        <w:rPr>
          <w:sz w:val="48"/>
        </w:rPr>
        <w:t>协会或律所统一上报学员信息到</w:t>
      </w:r>
      <w:r>
        <w:rPr>
          <w:spacing w:val="-1"/>
          <w:sz w:val="48"/>
        </w:rPr>
        <w:t>点睛网注册开课，而学员个人可能又注册一账号，登</w:t>
      </w:r>
      <w:r>
        <w:rPr>
          <w:sz w:val="48"/>
        </w:rPr>
        <w:t>录个人账号则无点币或课程。</w:t>
      </w:r>
    </w:p>
    <w:p>
      <w:pPr>
        <w:pStyle w:val="4"/>
        <w:spacing w:before="6"/>
        <w:rPr>
          <w:sz w:val="44"/>
        </w:rPr>
      </w:pPr>
    </w:p>
    <w:p>
      <w:pPr>
        <w:pStyle w:val="3"/>
        <w:numPr>
          <w:ilvl w:val="0"/>
          <w:numId w:val="2"/>
        </w:numPr>
        <w:tabs>
          <w:tab w:val="left" w:pos="2320"/>
        </w:tabs>
        <w:spacing w:before="0" w:after="0" w:line="225" w:lineRule="auto"/>
        <w:ind w:left="1594" w:right="1879" w:firstLine="0"/>
        <w:jc w:val="left"/>
      </w:pPr>
      <w:r>
        <w:rPr>
          <w:spacing w:val="-1"/>
        </w:rPr>
        <w:t>移动客户端学习的课程在电脑端是否可以查看得</w:t>
      </w:r>
      <w:r>
        <w:t>到？</w:t>
      </w:r>
    </w:p>
    <w:p>
      <w:pPr>
        <w:pStyle w:val="4"/>
        <w:spacing w:line="582" w:lineRule="exact"/>
        <w:ind w:left="1594"/>
      </w:pPr>
      <w:r>
        <w:t>移动客户端和电脑端学习数据同步，可查看。</w:t>
      </w:r>
    </w:p>
    <w:p>
      <w:pPr>
        <w:pStyle w:val="4"/>
        <w:spacing w:before="11"/>
        <w:rPr>
          <w:sz w:val="41"/>
        </w:rPr>
      </w:pPr>
    </w:p>
    <w:p>
      <w:pPr>
        <w:pStyle w:val="3"/>
        <w:numPr>
          <w:ilvl w:val="0"/>
          <w:numId w:val="2"/>
        </w:numPr>
        <w:tabs>
          <w:tab w:val="left" w:pos="2320"/>
        </w:tabs>
        <w:spacing w:before="1" w:after="0" w:line="595" w:lineRule="exact"/>
        <w:ind w:left="2320" w:right="0" w:hanging="726"/>
        <w:jc w:val="left"/>
      </w:pPr>
      <w:r>
        <w:t>移动客户端与电脑端是否可以同步学习？</w:t>
      </w:r>
    </w:p>
    <w:p>
      <w:pPr>
        <w:pStyle w:val="4"/>
        <w:spacing w:before="9" w:line="225" w:lineRule="auto"/>
        <w:ind w:left="1594" w:right="1685"/>
      </w:pPr>
      <w:r>
        <w:t>不可以，同一个账号只可在一台电脑、手机或平板电脑上登录习。一方登录，另一方自动退出。</w:t>
      </w:r>
    </w:p>
    <w:p>
      <w:pPr>
        <w:spacing w:after="0" w:line="225" w:lineRule="auto"/>
        <w:sectPr>
          <w:pgSz w:w="14400" w:h="10800" w:orient="landscape"/>
          <w:pgMar w:top="2600" w:right="0" w:bottom="520" w:left="80" w:header="118" w:footer="0" w:gutter="0"/>
        </w:sectPr>
      </w:pPr>
    </w:p>
    <w:p>
      <w:pPr>
        <w:pStyle w:val="4"/>
        <w:rPr>
          <w:sz w:val="20"/>
        </w:rPr>
      </w:pPr>
      <w:r>
        <w:pict>
          <v:group id="_x0000_s1445" o:spid="_x0000_s1445" o:spt="203" style="position:absolute;left:0pt;margin-left:9.95pt;margin-top:78pt;height:82.95pt;width:672.75pt;mso-position-horizontal-relative:page;mso-position-vertical-relative:page;z-index:-253039616;mso-width-relative:page;mso-height-relative:page;" coordorigin="199,1560" coordsize="13455,1659">
            <o:lock v:ext="edit"/>
            <v:rect id="_x0000_s1446" o:spid="_x0000_s1446" o:spt="1" style="position:absolute;left:657;top:1730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47" o:spid="_x0000_s1447" o:spt="75" type="#_x0000_t75" style="position:absolute;left:1260;top:1730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448" o:spid="_x0000_s1448" o:spt="1" style="position:absolute;left:852;top:239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49" o:spid="_x0000_s1449" o:spt="75" type="#_x0000_t75" style="position:absolute;left:1435;top:2395;height:747;width:581;" filled="f" stroked="f" coordsize="21600,21600">
              <v:path/>
              <v:fill on="f" focussize="0,0"/>
              <v:stroke on="f"/>
              <v:imagedata r:id="rId121" o:title=""/>
              <o:lock v:ext="edit" aspectratio="t"/>
            </v:shape>
            <v:shape id="_x0000_s1450" o:spid="_x0000_s1450" o:spt="75" type="#_x0000_t75" style="position:absolute;left:199;top:228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451" o:spid="_x0000_s1451" o:spt="20" style="position:absolute;left:1225;top:156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452" o:spid="_x0000_s1452" o:spt="75" type="#_x0000_t75" style="position:absolute;left:698;top:2805;height:51;width:12956;" filled="f" stroked="f" coordsize="21600,21600">
              <v:path/>
              <v:fill on="f" focussize="0,0"/>
              <v:stroke on="f"/>
              <v:imagedata r:id="rId120" o:title=""/>
              <o:lock v:ext="edit" aspectratio="t"/>
            </v:shape>
          </v:group>
        </w:pict>
      </w:r>
    </w:p>
    <w:p>
      <w:pPr>
        <w:pStyle w:val="4"/>
        <w:rPr>
          <w:sz w:val="22"/>
        </w:rPr>
      </w:pPr>
    </w:p>
    <w:p>
      <w:pPr>
        <w:pStyle w:val="3"/>
        <w:numPr>
          <w:ilvl w:val="0"/>
          <w:numId w:val="2"/>
        </w:numPr>
        <w:tabs>
          <w:tab w:val="left" w:pos="2320"/>
        </w:tabs>
        <w:spacing w:before="32" w:after="0" w:line="595" w:lineRule="exact"/>
        <w:ind w:left="2320" w:right="0" w:hanging="726"/>
        <w:jc w:val="left"/>
      </w:pPr>
      <w:r>
        <w:t>为什么会出现无法登录学习情况？</w:t>
      </w:r>
    </w:p>
    <w:p>
      <w:pPr>
        <w:pStyle w:val="4"/>
        <w:spacing w:before="10" w:line="225" w:lineRule="auto"/>
        <w:ind w:left="1594" w:right="1685"/>
        <w:jc w:val="both"/>
      </w:pPr>
      <w:r>
        <w:t>原因有多种，</w:t>
      </w:r>
    </w:p>
    <w:p>
      <w:pPr>
        <w:pStyle w:val="4"/>
        <w:numPr>
          <w:ilvl w:val="0"/>
          <w:numId w:val="4"/>
        </w:numPr>
        <w:spacing w:before="10" w:line="225" w:lineRule="auto"/>
        <w:ind w:left="1594" w:right="1685"/>
        <w:jc w:val="both"/>
      </w:pPr>
      <w:r>
        <w:t>可能您输入账号或密码错误；</w:t>
      </w:r>
    </w:p>
    <w:p>
      <w:pPr>
        <w:pStyle w:val="4"/>
        <w:numPr>
          <w:ilvl w:val="0"/>
          <w:numId w:val="4"/>
        </w:numPr>
        <w:spacing w:before="10" w:line="225" w:lineRule="auto"/>
        <w:ind w:left="1594" w:right="1685"/>
        <w:jc w:val="both"/>
      </w:pPr>
      <w:r>
        <w:t>第二，可能学习网站错误；</w:t>
      </w:r>
    </w:p>
    <w:p>
      <w:pPr>
        <w:pStyle w:val="4"/>
        <w:numPr>
          <w:ilvl w:val="0"/>
          <w:numId w:val="4"/>
        </w:numPr>
        <w:spacing w:before="10" w:line="225" w:lineRule="auto"/>
        <w:ind w:left="1594" w:right="1685"/>
        <w:jc w:val="both"/>
      </w:pPr>
      <w:r>
        <w:t>第三，后台无您的账号，需要联系</w:t>
      </w:r>
      <w:r>
        <w:rPr>
          <w:rFonts w:hint="eastAsia"/>
          <w:lang w:val="en-US" w:eastAsia="zh-CN"/>
        </w:rPr>
        <w:t>班主任</w:t>
      </w:r>
      <w:r>
        <w:t>上报。</w:t>
      </w:r>
    </w:p>
    <w:p>
      <w:pPr>
        <w:spacing w:after="0" w:line="225" w:lineRule="auto"/>
        <w:jc w:val="both"/>
        <w:sectPr>
          <w:pgSz w:w="14400" w:h="10800" w:orient="landscape"/>
          <w:pgMar w:top="2600" w:right="0" w:bottom="520" w:left="80" w:header="118" w:footer="0" w:gutter="0"/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4"/>
        <w:rPr>
          <w:sz w:val="20"/>
        </w:rPr>
      </w:pPr>
    </w:p>
    <w:p>
      <w:pPr>
        <w:pStyle w:val="4"/>
        <w:spacing w:before="33"/>
        <w:ind w:left="1812"/>
      </w:pPr>
      <w:r>
        <w:pict>
          <v:group id="_x0000_s1453" o:spid="_x0000_s1453" o:spt="203" style="position:absolute;left:0pt;margin-left:9.95pt;margin-top:-74.7pt;height:82.95pt;width:672.75pt;mso-position-horizontal-relative:page;z-index:-253036544;mso-width-relative:page;mso-height-relative:page;" coordorigin="199,-1494" coordsize="13455,1659">
            <o:lock v:ext="edit"/>
            <v:rect id="_x0000_s1454" o:spid="_x0000_s1454" o:spt="1" style="position:absolute;left:657;top:-1324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55" o:spid="_x0000_s1455" o:spt="75" type="#_x0000_t75" style="position:absolute;left:1260;top:-1324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456" o:spid="_x0000_s1456" o:spt="1" style="position:absolute;left:852;top:-659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57" o:spid="_x0000_s1457" o:spt="75" type="#_x0000_t75" style="position:absolute;left:1435;top:-659;height:747;width:581;" filled="f" stroked="f" coordsize="21600,21600">
              <v:path/>
              <v:fill on="f" focussize="0,0"/>
              <v:stroke on="f"/>
              <v:imagedata r:id="rId122" o:title=""/>
              <o:lock v:ext="edit" aspectratio="t"/>
            </v:shape>
            <v:shape id="_x0000_s1458" o:spid="_x0000_s1458" o:spt="75" type="#_x0000_t75" style="position:absolute;left:199;top:-774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459" o:spid="_x0000_s1459" o:spt="20" style="position:absolute;left:1225;top:-1494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460" o:spid="_x0000_s1460" o:spt="75" type="#_x0000_t75" style="position:absolute;left:698;top:-249;height:51;width:12956;" filled="f" stroked="f" coordsize="21600,21600">
              <v:path/>
              <v:fill on="f" focussize="0,0"/>
              <v:stroke on="f"/>
              <v:imagedata r:id="rId86" o:title=""/>
              <o:lock v:ext="edit" aspectratio="t"/>
            </v:shape>
            <v:shape id="_x0000_s1461" o:spid="_x0000_s1461" o:spt="202" type="#_x0000_t202" style="position:absolute;left:199;top:-1494;height:1659;width:1345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975" w:lineRule="exact"/>
                      <w:ind w:left="1879" w:right="0" w:firstLine="0"/>
                      <w:jc w:val="left"/>
                      <w:rPr>
                        <w:b/>
                        <w:sz w:val="80"/>
                      </w:rPr>
                    </w:pPr>
                    <w:r>
                      <w:rPr>
                        <w:b/>
                        <w:color w:val="333399"/>
                        <w:sz w:val="80"/>
                      </w:rPr>
                      <w:t>点睛联系方式</w:t>
                    </w:r>
                  </w:p>
                </w:txbxContent>
              </v:textbox>
            </v:shape>
          </v:group>
        </w:pict>
      </w:r>
      <w:r>
        <w:t>1.联系人：</w:t>
      </w:r>
      <w:r>
        <w:rPr>
          <w:rFonts w:hint="eastAsia"/>
          <w:lang w:val="en-US" w:eastAsia="zh-CN"/>
        </w:rPr>
        <w:t>安</w:t>
      </w:r>
      <w:r>
        <w:t>老师</w:t>
      </w:r>
    </w:p>
    <w:p>
      <w:pPr>
        <w:pStyle w:val="4"/>
        <w:spacing w:before="33"/>
        <w:ind w:left="1812"/>
        <w:rPr>
          <w:rFonts w:hint="eastAsia"/>
        </w:rPr>
      </w:pPr>
      <w:r>
        <w:t>2.</w:t>
      </w:r>
      <w:r>
        <w:rPr>
          <w:rFonts w:hint="eastAsia"/>
          <w:lang w:val="en-US" w:eastAsia="zh-CN"/>
        </w:rPr>
        <w:t>班主任安老师 13552300481（同微信）</w:t>
      </w:r>
    </w:p>
    <w:p>
      <w:pPr>
        <w:pStyle w:val="4"/>
        <w:tabs>
          <w:tab w:val="left" w:pos="4931"/>
        </w:tabs>
        <w:spacing w:before="306"/>
        <w:ind w:left="1812"/>
      </w:pPr>
      <w:r>
        <w:t>3.客服QQ群：</w:t>
      </w:r>
      <w:r>
        <w:tab/>
      </w:r>
      <w:r>
        <w:t>120365052、257748158</w:t>
      </w:r>
    </w:p>
    <w:p>
      <w:pPr>
        <w:pStyle w:val="8"/>
        <w:numPr>
          <w:numId w:val="0"/>
        </w:numPr>
        <w:tabs>
          <w:tab w:val="left" w:pos="2293"/>
        </w:tabs>
        <w:spacing w:before="306" w:after="0" w:line="314" w:lineRule="auto"/>
        <w:ind w:left="1812" w:leftChars="0" w:right="2187" w:rightChars="0"/>
        <w:jc w:val="left"/>
        <w:rPr>
          <w:sz w:val="48"/>
        </w:rPr>
      </w:pPr>
      <w:r>
        <w:rPr>
          <w:rFonts w:hint="eastAsia"/>
          <w:sz w:val="48"/>
          <w:lang w:val="en-US" w:eastAsia="zh-CN"/>
        </w:rPr>
        <w:t>4.</w:t>
      </w:r>
      <w:r>
        <w:rPr>
          <w:sz w:val="48"/>
        </w:rPr>
        <w:t>地址：海淀区学院南路38号智慧大厦</w:t>
      </w:r>
      <w:r>
        <w:rPr>
          <w:spacing w:val="-7"/>
          <w:sz w:val="48"/>
        </w:rPr>
        <w:t xml:space="preserve">502 </w:t>
      </w:r>
      <w:r>
        <w:rPr>
          <w:sz w:val="48"/>
        </w:rPr>
        <w:t>Ｂ</w:t>
      </w:r>
    </w:p>
    <w:p>
      <w:pPr>
        <w:pStyle w:val="8"/>
        <w:numPr>
          <w:ilvl w:val="0"/>
          <w:numId w:val="5"/>
        </w:numPr>
        <w:tabs>
          <w:tab w:val="left" w:pos="2293"/>
        </w:tabs>
        <w:spacing w:before="115" w:after="0" w:line="240" w:lineRule="auto"/>
        <w:ind w:left="2293" w:right="0" w:hanging="481"/>
        <w:jc w:val="left"/>
        <w:rPr>
          <w:sz w:val="48"/>
        </w:rPr>
      </w:pPr>
      <w:r>
        <w:fldChar w:fldCharType="begin"/>
      </w:r>
      <w:r>
        <w:instrText xml:space="preserve"> HYPERLINK "http://www.zfwx.com/" \h </w:instrText>
      </w:r>
      <w:r>
        <w:fldChar w:fldCharType="separate"/>
      </w:r>
      <w:r>
        <w:rPr>
          <w:sz w:val="48"/>
        </w:rPr>
        <w:t>点睛网址：www.zfwx.com</w:t>
      </w:r>
      <w:r>
        <w:rPr>
          <w:sz w:val="48"/>
        </w:rPr>
        <w:fldChar w:fldCharType="end"/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12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236220</wp:posOffset>
            </wp:positionH>
            <wp:positionV relativeFrom="paragraph">
              <wp:posOffset>122555</wp:posOffset>
            </wp:positionV>
            <wp:extent cx="1828800" cy="543560"/>
            <wp:effectExtent l="0" t="0" r="0" b="0"/>
            <wp:wrapTopAndBottom/>
            <wp:docPr id="6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1.jpeg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901" cy="543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headerReference r:id="rId29" w:type="default"/>
          <w:footerReference r:id="rId30" w:type="default"/>
          <w:pgSz w:w="14400" w:h="10800" w:orient="landscape"/>
          <w:pgMar w:top="1000" w:right="0" w:bottom="0" w:left="80" w:header="0" w:footer="0" w:gutter="0"/>
        </w:sectPr>
      </w:pPr>
    </w:p>
    <w:p>
      <w:pPr>
        <w:pStyle w:val="4"/>
        <w:rPr>
          <w:rFonts w:ascii="Times New Roman"/>
          <w:sz w:val="20"/>
        </w:rPr>
      </w:pPr>
      <w:r>
        <w:pict>
          <v:group id="_x0000_s1462" o:spid="_x0000_s1462" o:spt="203" style="position:absolute;left:0pt;margin-left:9.95pt;margin-top:78pt;height:223.95pt;width:710.05pt;mso-position-horizontal-relative:page;mso-position-vertical-relative:page;z-index:251769856;mso-width-relative:page;mso-height-relative:page;" coordorigin="199,1560" coordsize="14201,4479">
            <o:lock v:ext="edit"/>
            <v:rect id="_x0000_s1463" o:spid="_x0000_s1463" o:spt="1" style="position:absolute;left:657;top:1730;height:747;width:689;" fillcolor="#FFCF01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64" o:spid="_x0000_s1464" o:spt="75" type="#_x0000_t75" style="position:absolute;left:1260;top:1730;height:747;width:519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rect id="_x0000_s1465" o:spid="_x0000_s1465" o:spt="1" style="position:absolute;left:852;top:2395;height:747;width:665;" fillcolor="#3333CC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66" o:spid="_x0000_s1466" o:spt="75" type="#_x0000_t75" style="position:absolute;left:1435;top:2395;height:747;width:581;" filled="f" stroked="f" coordsize="21600,21600">
              <v:path/>
              <v:fill on="f" focussize="0,0"/>
              <v:stroke on="f"/>
              <v:imagedata r:id="rId123" o:title=""/>
              <o:lock v:ext="edit" aspectratio="t"/>
            </v:shape>
            <v:shape id="_x0000_s1467" o:spid="_x0000_s1467" o:spt="75" type="#_x0000_t75" style="position:absolute;left:199;top:2280;height:665;width:884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line id="_x0000_s1468" o:spid="_x0000_s1468" o:spt="20" style="position:absolute;left:1225;top:1560;height:1658;width:0;" stroked="t" coordsize="21600,21600">
              <v:path arrowok="t"/>
              <v:fill focussize="0,0"/>
              <v:stroke weight="2.52pt" color="#1C1C1C"/>
              <v:imagedata o:title=""/>
              <o:lock v:ext="edit"/>
            </v:line>
            <v:shape id="_x0000_s1469" o:spid="_x0000_s1469" o:spt="75" type="#_x0000_t75" style="position:absolute;left:698;top:2805;height:51;width:12956;" filled="f" stroked="f" coordsize="21600,21600">
              <v:path/>
              <v:fill on="f" focussize="0,0"/>
              <v:stroke on="f"/>
              <v:imagedata r:id="rId124" o:title=""/>
              <o:lock v:ext="edit" aspectratio="t"/>
            </v:shape>
            <v:shape id="_x0000_s1470" o:spid="_x0000_s1470" o:spt="75" type="#_x0000_t75" style="position:absolute;left:8445;top:1569;height:4246;width:5955;" filled="f" stroked="f" coordsize="21600,21600">
              <v:path/>
              <v:fill on="f" focussize="0,0"/>
              <v:stroke on="f"/>
              <v:imagedata r:id="rId125" o:title=""/>
              <o:lock v:ext="edit" aspectratio="t"/>
            </v:shape>
            <v:shape id="_x0000_s1471" o:spid="_x0000_s1471" o:spt="202" type="#_x0000_t202" style="position:absolute;left:199;top:1560;height:4479;width:1420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40" w:lineRule="auto"/>
                      <w:rPr>
                        <w:rFonts w:ascii="Times New Roman"/>
                        <w:sz w:val="120"/>
                      </w:rPr>
                    </w:pPr>
                  </w:p>
                  <w:p>
                    <w:pPr>
                      <w:spacing w:before="4" w:line="240" w:lineRule="auto"/>
                      <w:rPr>
                        <w:rFonts w:ascii="Times New Roman"/>
                        <w:sz w:val="150"/>
                      </w:rPr>
                    </w:pPr>
                  </w:p>
                  <w:p>
                    <w:pPr>
                      <w:spacing w:before="0" w:line="1369" w:lineRule="exact"/>
                      <w:ind w:left="1694" w:right="0" w:firstLine="0"/>
                      <w:jc w:val="left"/>
                      <w:rPr>
                        <w:b/>
                        <w:sz w:val="120"/>
                      </w:rPr>
                    </w:pPr>
                    <w:r>
                      <w:rPr>
                        <w:b/>
                        <w:color w:val="3C3C3C"/>
                        <w:sz w:val="120"/>
                      </w:rPr>
                      <w:t>THANK YOU .</w:t>
                    </w:r>
                  </w:p>
                </w:txbxContent>
              </v:textbox>
            </v:shape>
          </v:group>
        </w:pict>
      </w: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5"/>
        <w:rPr>
          <w:rFonts w:ascii="Times New Roman"/>
          <w:sz w:val="12"/>
        </w:rPr>
      </w:pPr>
    </w:p>
    <w:p>
      <w:pPr>
        <w:pStyle w:val="4"/>
        <w:ind w:left="39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828800" cy="542925"/>
            <wp:effectExtent l="0" t="0" r="0" b="0"/>
            <wp:docPr id="6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1.jpeg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901" cy="54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1" w:type="default"/>
      <w:footerReference r:id="rId32" w:type="default"/>
      <w:pgSz w:w="14400" w:h="10800" w:orient="landscape"/>
      <w:pgMar w:top="1000" w:right="0" w:bottom="0" w:left="8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drawing>
        <wp:anchor distT="0" distB="0" distL="0" distR="0" simplePos="0" relativeHeight="250170368" behindDoc="1" locked="0" layoutInCell="1" allowOverlap="1">
          <wp:simplePos x="0" y="0"/>
          <wp:positionH relativeFrom="page">
            <wp:posOffset>142875</wp:posOffset>
          </wp:positionH>
          <wp:positionV relativeFrom="page">
            <wp:posOffset>6237605</wp:posOffset>
          </wp:positionV>
          <wp:extent cx="1831340" cy="544195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1467" cy="5440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49" o:spid="_x0000_s2049" o:spt="202" type="#_x0000_t202" style="position:absolute;left:0pt;margin-left:674.65pt;margin-top:505.6pt;height:19pt;width:11.7pt;mso-position-horizontal-relative:page;mso-position-vertical-relative:page;z-index:-25314508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21"/>
                  <w:ind w:left="40" w:right="0" w:firstLine="0"/>
                  <w:jc w:val="left"/>
                  <w:rPr>
                    <w:rFonts w:ascii="Tahoma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Tahoma"/>
                    <w:w w:val="100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62" o:spid="_x0000_s2062" o:spt="202" type="#_x0000_t202" style="position:absolute;left:0pt;margin-left:659.5pt;margin-top:512.45pt;height:19pt;width:19.35pt;mso-position-horizontal-relative:page;mso-position-vertical-relative:page;z-index:-25312051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21"/>
                  <w:ind w:left="40" w:right="0" w:firstLine="0"/>
                  <w:jc w:val="left"/>
                  <w:rPr>
                    <w:rFonts w:ascii="Tahoma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Tahoma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30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18"/>
      </w:rPr>
    </w:pPr>
    <w:r>
      <w:pict>
        <v:shape id="_x0000_s2063" o:spid="_x0000_s2063" o:spt="202" type="#_x0000_t202" style="position:absolute;left:0pt;margin-left:659.5pt;margin-top:505.6pt;height:25.85pt;width:26.85pt;mso-position-horizontal-relative:page;mso-position-vertical-relative:page;z-index:-25311948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21"/>
                  <w:ind w:left="190" w:right="0" w:firstLine="0"/>
                  <w:jc w:val="left"/>
                  <w:rPr>
                    <w:rFonts w:ascii="Tahoma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Tahoma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33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drawing>
        <wp:anchor distT="0" distB="0" distL="0" distR="0" simplePos="0" relativeHeight="2501734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6295390</wp:posOffset>
          </wp:positionV>
          <wp:extent cx="1811655" cy="544195"/>
          <wp:effectExtent l="0" t="0" r="0" b="0"/>
          <wp:wrapNone/>
          <wp:docPr id="5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0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11812" cy="5440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1" o:spid="_x0000_s2051" o:spt="202" type="#_x0000_t202" style="position:absolute;left:0pt;margin-left:668.15pt;margin-top:512.45pt;height:19pt;width:9.7pt;mso-position-horizontal-relative:page;mso-position-vertical-relative:page;z-index:-2531420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Tahoma"/>
                    <w:sz w:val="28"/>
                  </w:rPr>
                </w:pPr>
                <w:r>
                  <w:rPr>
                    <w:rFonts w:ascii="Tahoma"/>
                    <w:w w:val="100"/>
                    <w:sz w:val="28"/>
                  </w:rPr>
                  <w:t>3</w:t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53" o:spid="_x0000_s2053" o:spt="202" type="#_x0000_t202" style="position:absolute;left:0pt;margin-left:667.15pt;margin-top:512.45pt;height:19pt;width:11.7pt;mso-position-horizontal-relative:page;mso-position-vertical-relative:page;z-index:-2531389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21"/>
                  <w:ind w:left="40" w:right="0" w:firstLine="0"/>
                  <w:jc w:val="left"/>
                  <w:rPr>
                    <w:rFonts w:ascii="Tahoma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Tahoma"/>
                    <w:w w:val="100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57" o:spid="_x0000_s2057" o:spt="202" type="#_x0000_t202" style="position:absolute;left:0pt;margin-left:667.15pt;margin-top:512.45pt;height:19pt;width:11.7pt;mso-position-horizontal-relative:page;mso-position-vertical-relative:page;z-index:-25313177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21"/>
                  <w:ind w:left="40" w:right="0" w:firstLine="0"/>
                  <w:jc w:val="left"/>
                  <w:rPr>
                    <w:rFonts w:ascii="Tahoma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Tahoma"/>
                    <w:w w:val="100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58" o:spid="_x0000_s2058" o:spt="202" type="#_x0000_t202" style="position:absolute;left:0pt;margin-left:659.5pt;margin-top:512.45pt;height:19pt;width:19.35pt;mso-position-horizontal-relative:page;mso-position-vertical-relative:page;z-index:-25312870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21"/>
                  <w:ind w:left="40" w:right="0" w:firstLine="0"/>
                  <w:jc w:val="left"/>
                  <w:rPr>
                    <w:rFonts w:ascii="Tahoma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Tahoma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18"/>
      </w:rPr>
    </w:pPr>
    <w:r>
      <w:pict>
        <v:shape id="_x0000_s2059" o:spid="_x0000_s2059" o:spt="202" type="#_x0000_t202" style="position:absolute;left:0pt;margin-left:659.5pt;margin-top:505.6pt;height:25.85pt;width:26.85pt;mso-position-horizontal-relative:page;mso-position-vertical-relative:page;z-index:-25312768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21"/>
                  <w:ind w:left="190" w:right="0" w:firstLine="0"/>
                  <w:jc w:val="left"/>
                  <w:rPr>
                    <w:rFonts w:ascii="Tahoma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Tahoma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4"/>
      </w:rPr>
    </w:pPr>
    <w:r>
      <w:pict>
        <v:shape id="_x0000_s2060" o:spid="_x0000_s2060" o:spt="202" type="#_x0000_t202" style="position:absolute;left:0pt;margin-left:659.5pt;margin-top:512.45pt;height:19pt;width:19.35pt;mso-position-horizontal-relative:page;mso-position-vertical-relative:page;z-index:-25312460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21"/>
                  <w:ind w:left="40" w:right="0" w:firstLine="0"/>
                  <w:jc w:val="left"/>
                  <w:rPr>
                    <w:rFonts w:ascii="Tahoma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Tahoma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22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61" o:spid="_x0000_s2061" o:spt="202" type="#_x0000_t202" style="position:absolute;left:0pt;margin-left:667pt;margin-top:505.6pt;height:19pt;width:19.35pt;mso-position-horizontal-relative:page;mso-position-vertical-relative:page;z-index:-25312256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21"/>
                  <w:ind w:left="40" w:right="0" w:firstLine="0"/>
                  <w:jc w:val="left"/>
                  <w:rPr>
                    <w:rFonts w:ascii="Tahoma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Tahoma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29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50" o:spid="_x0000_s2050" o:spt="202" type="#_x0000_t202" style="position:absolute;left:0pt;margin-left:96.8pt;margin-top:74.9pt;height:37.5pt;width:257.15pt;mso-position-horizontal-relative:page;mso-position-vertical-relative:page;z-index:-2531440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750" w:lineRule="exact"/>
                  <w:ind w:left="20" w:right="0" w:firstLine="0"/>
                  <w:jc w:val="left"/>
                  <w:rPr>
                    <w:rFonts w:ascii="Times New Roman" w:eastAsia="Times New Roman"/>
                    <w:b/>
                    <w:sz w:val="64"/>
                  </w:rPr>
                </w:pPr>
                <w:r>
                  <w:rPr>
                    <w:b/>
                    <w:color w:val="333399"/>
                    <w:sz w:val="64"/>
                  </w:rPr>
                  <w:t>第一步：安装</w:t>
                </w:r>
                <w:r>
                  <w:rPr>
                    <w:rFonts w:ascii="Times New Roman" w:eastAsia="Times New Roman"/>
                    <w:b/>
                    <w:color w:val="333399"/>
                    <w:sz w:val="64"/>
                  </w:rPr>
                  <w:t>APP</w:t>
                </w:r>
              </w:p>
            </w:txbxContent>
          </v:textbox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drawing>
        <wp:anchor distT="0" distB="0" distL="0" distR="0" simplePos="0" relativeHeight="250190848" behindDoc="1" locked="0" layoutInCell="1" allowOverlap="1">
          <wp:simplePos x="0" y="0"/>
          <wp:positionH relativeFrom="page">
            <wp:posOffset>6906260</wp:posOffset>
          </wp:positionH>
          <wp:positionV relativeFrom="page">
            <wp:posOffset>39370</wp:posOffset>
          </wp:positionV>
          <wp:extent cx="2229485" cy="577850"/>
          <wp:effectExtent l="0" t="0" r="0" b="0"/>
          <wp:wrapNone/>
          <wp:docPr id="41" name="image5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image57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29612" cy="5775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drawing>
        <wp:anchor distT="0" distB="0" distL="0" distR="0" simplePos="0" relativeHeight="250192896" behindDoc="1" locked="0" layoutInCell="1" allowOverlap="1">
          <wp:simplePos x="0" y="0"/>
          <wp:positionH relativeFrom="page">
            <wp:posOffset>7172960</wp:posOffset>
          </wp:positionH>
          <wp:positionV relativeFrom="page">
            <wp:posOffset>74295</wp:posOffset>
          </wp:positionV>
          <wp:extent cx="1831340" cy="544195"/>
          <wp:effectExtent l="0" t="0" r="0" b="0"/>
          <wp:wrapNone/>
          <wp:docPr id="4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image1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1466" cy="5440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drawing>
        <wp:anchor distT="0" distB="0" distL="0" distR="0" simplePos="0" relativeHeight="250194944" behindDoc="1" locked="0" layoutInCell="1" allowOverlap="1">
          <wp:simplePos x="0" y="0"/>
          <wp:positionH relativeFrom="page">
            <wp:posOffset>7172960</wp:posOffset>
          </wp:positionH>
          <wp:positionV relativeFrom="page">
            <wp:posOffset>74295</wp:posOffset>
          </wp:positionV>
          <wp:extent cx="1831340" cy="544195"/>
          <wp:effectExtent l="0" t="0" r="0" b="0"/>
          <wp:wrapNone/>
          <wp:docPr id="5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image1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1466" cy="5440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drawing>
        <wp:anchor distT="0" distB="0" distL="0" distR="0" simplePos="0" relativeHeight="250198016" behindDoc="1" locked="0" layoutInCell="1" allowOverlap="1">
          <wp:simplePos x="0" y="0"/>
          <wp:positionH relativeFrom="page">
            <wp:posOffset>7172960</wp:posOffset>
          </wp:positionH>
          <wp:positionV relativeFrom="page">
            <wp:posOffset>74295</wp:posOffset>
          </wp:positionV>
          <wp:extent cx="1831340" cy="544195"/>
          <wp:effectExtent l="0" t="0" r="0" b="0"/>
          <wp:wrapNone/>
          <wp:docPr id="6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image1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1466" cy="5440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64" o:spid="_x0000_s2064" o:spt="202" type="#_x0000_t202" style="position:absolute;left:0pt;margin-left:96.8pt;margin-top:89.35pt;height:41.95pt;width:162.55pt;mso-position-horizontal-relative:page;mso-position-vertical-relative:page;z-index:-25311744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839" w:lineRule="exact"/>
                  <w:ind w:left="20" w:right="0" w:firstLine="0"/>
                  <w:jc w:val="left"/>
                  <w:rPr>
                    <w:b/>
                    <w:sz w:val="80"/>
                  </w:rPr>
                </w:pPr>
                <w:r>
                  <w:rPr>
                    <w:b/>
                    <w:color w:val="333399"/>
                    <w:w w:val="95"/>
                    <w:sz w:val="80"/>
                  </w:rPr>
                  <w:t>常见问题</w:t>
                </w:r>
              </w:p>
            </w:txbxContent>
          </v:textbox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drawing>
        <wp:anchor distT="0" distB="0" distL="0" distR="0" simplePos="0" relativeHeight="250175488" behindDoc="1" locked="0" layoutInCell="1" allowOverlap="1">
          <wp:simplePos x="0" y="0"/>
          <wp:positionH relativeFrom="page">
            <wp:posOffset>7172960</wp:posOffset>
          </wp:positionH>
          <wp:positionV relativeFrom="page">
            <wp:posOffset>74295</wp:posOffset>
          </wp:positionV>
          <wp:extent cx="1831340" cy="544195"/>
          <wp:effectExtent l="0" t="0" r="0" b="0"/>
          <wp:wrapNone/>
          <wp:docPr id="1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1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1466" cy="5440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2" o:spid="_x0000_s2052" o:spt="202" type="#_x0000_t202" style="position:absolute;left:0pt;margin-left:96.8pt;margin-top:74.9pt;height:37.5pt;width:257.15pt;mso-position-horizontal-relative:page;mso-position-vertical-relative:page;z-index:-2531399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750" w:lineRule="exact"/>
                  <w:ind w:left="20" w:right="0" w:firstLine="0"/>
                  <w:jc w:val="left"/>
                  <w:rPr>
                    <w:rFonts w:ascii="Times New Roman" w:eastAsia="Times New Roman"/>
                    <w:b/>
                    <w:sz w:val="64"/>
                  </w:rPr>
                </w:pPr>
                <w:r>
                  <w:rPr>
                    <w:b/>
                    <w:color w:val="333399"/>
                    <w:sz w:val="64"/>
                  </w:rPr>
                  <w:t>第二步：打开</w:t>
                </w:r>
                <w:r>
                  <w:rPr>
                    <w:rFonts w:ascii="Times New Roman" w:eastAsia="Times New Roman"/>
                    <w:b/>
                    <w:color w:val="333399"/>
                    <w:sz w:val="64"/>
                  </w:rPr>
                  <w:t>APP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drawing>
        <wp:anchor distT="0" distB="0" distL="0" distR="0" simplePos="0" relativeHeight="250178560" behindDoc="1" locked="0" layoutInCell="1" allowOverlap="1">
          <wp:simplePos x="0" y="0"/>
          <wp:positionH relativeFrom="page">
            <wp:posOffset>7172960</wp:posOffset>
          </wp:positionH>
          <wp:positionV relativeFrom="page">
            <wp:posOffset>74295</wp:posOffset>
          </wp:positionV>
          <wp:extent cx="1831340" cy="544195"/>
          <wp:effectExtent l="0" t="0" r="0" b="0"/>
          <wp:wrapNone/>
          <wp:docPr id="1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1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1466" cy="5440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4" o:spid="_x0000_s2054" o:spt="202" type="#_x0000_t202" style="position:absolute;left:0pt;margin-left:96.8pt;margin-top:74.9pt;height:37.5pt;width:257.15pt;mso-position-horizontal-relative:page;mso-position-vertical-relative:page;z-index:-25313689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750" w:lineRule="exact"/>
                  <w:ind w:left="20" w:right="0" w:firstLine="0"/>
                  <w:jc w:val="left"/>
                  <w:rPr>
                    <w:rFonts w:ascii="Times New Roman" w:eastAsia="Times New Roman"/>
                    <w:b/>
                    <w:sz w:val="64"/>
                  </w:rPr>
                </w:pPr>
                <w:r>
                  <w:rPr>
                    <w:b/>
                    <w:color w:val="333399"/>
                    <w:sz w:val="64"/>
                  </w:rPr>
                  <w:t>第三步：登录</w:t>
                </w:r>
                <w:r>
                  <w:rPr>
                    <w:rFonts w:ascii="Times New Roman" w:eastAsia="Times New Roman"/>
                    <w:b/>
                    <w:color w:val="333399"/>
                    <w:sz w:val="64"/>
                  </w:rPr>
                  <w:t>APP</w:t>
                </w:r>
              </w:p>
            </w:txbxContent>
          </v:textbox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drawing>
        <wp:anchor distT="0" distB="0" distL="0" distR="0" simplePos="0" relativeHeight="250180608" behindDoc="1" locked="0" layoutInCell="1" allowOverlap="1">
          <wp:simplePos x="0" y="0"/>
          <wp:positionH relativeFrom="page">
            <wp:posOffset>7172960</wp:posOffset>
          </wp:positionH>
          <wp:positionV relativeFrom="page">
            <wp:posOffset>74295</wp:posOffset>
          </wp:positionV>
          <wp:extent cx="1831340" cy="544195"/>
          <wp:effectExtent l="0" t="0" r="0" b="0"/>
          <wp:wrapNone/>
          <wp:docPr id="1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1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1466" cy="5440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5" o:spid="_x0000_s2055" o:spt="202" type="#_x0000_t202" style="position:absolute;left:0pt;margin-left:96.8pt;margin-top:76.05pt;height:34.05pt;width:259.1pt;mso-position-horizontal-relative:page;mso-position-vertical-relative:page;z-index:-25313484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681" w:lineRule="exact"/>
                  <w:ind w:left="20" w:right="0" w:firstLine="0"/>
                  <w:jc w:val="left"/>
                  <w:rPr>
                    <w:b/>
                    <w:sz w:val="64"/>
                  </w:rPr>
                </w:pPr>
                <w:r>
                  <w:rPr>
                    <w:b/>
                    <w:color w:val="333399"/>
                    <w:sz w:val="64"/>
                  </w:rPr>
                  <w:t>第四步：查看新课</w:t>
                </w:r>
              </w:p>
            </w:txbxContent>
          </v:textbox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drawing>
        <wp:anchor distT="0" distB="0" distL="0" distR="0" simplePos="0" relativeHeight="250182656" behindDoc="1" locked="0" layoutInCell="1" allowOverlap="1">
          <wp:simplePos x="0" y="0"/>
          <wp:positionH relativeFrom="page">
            <wp:posOffset>7172960</wp:posOffset>
          </wp:positionH>
          <wp:positionV relativeFrom="page">
            <wp:posOffset>74295</wp:posOffset>
          </wp:positionV>
          <wp:extent cx="1831340" cy="544195"/>
          <wp:effectExtent l="0" t="0" r="0" b="0"/>
          <wp:wrapNone/>
          <wp:docPr id="1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1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1466" cy="5440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6" o:spid="_x0000_s2056" o:spt="202" type="#_x0000_t202" style="position:absolute;left:0pt;margin-left:96.8pt;margin-top:76.05pt;height:34.05pt;width:259.1pt;mso-position-horizontal-relative:page;mso-position-vertical-relative:page;z-index:-25313280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681" w:lineRule="exact"/>
                  <w:ind w:left="20" w:right="0" w:firstLine="0"/>
                  <w:jc w:val="left"/>
                  <w:rPr>
                    <w:b/>
                    <w:sz w:val="64"/>
                  </w:rPr>
                </w:pPr>
                <w:r>
                  <w:rPr>
                    <w:b/>
                    <w:color w:val="333399"/>
                    <w:sz w:val="64"/>
                  </w:rPr>
                  <w:t>第五步：确定选课</w:t>
                </w:r>
              </w:p>
            </w:txbxContent>
          </v:textbox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drawing>
        <wp:anchor distT="0" distB="0" distL="0" distR="0" simplePos="0" relativeHeight="250185728" behindDoc="1" locked="0" layoutInCell="1" allowOverlap="1">
          <wp:simplePos x="0" y="0"/>
          <wp:positionH relativeFrom="page">
            <wp:posOffset>7172960</wp:posOffset>
          </wp:positionH>
          <wp:positionV relativeFrom="page">
            <wp:posOffset>74295</wp:posOffset>
          </wp:positionV>
          <wp:extent cx="1831340" cy="544195"/>
          <wp:effectExtent l="0" t="0" r="0" b="0"/>
          <wp:wrapNone/>
          <wp:docPr id="2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1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1466" cy="5440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drawing>
        <wp:anchor distT="0" distB="0" distL="0" distR="0" simplePos="0" relativeHeight="250186752" behindDoc="1" locked="0" layoutInCell="1" allowOverlap="1">
          <wp:simplePos x="0" y="0"/>
          <wp:positionH relativeFrom="page">
            <wp:posOffset>7172960</wp:posOffset>
          </wp:positionH>
          <wp:positionV relativeFrom="page">
            <wp:posOffset>74295</wp:posOffset>
          </wp:positionV>
          <wp:extent cx="1831340" cy="544195"/>
          <wp:effectExtent l="0" t="0" r="0" b="0"/>
          <wp:wrapNone/>
          <wp:docPr id="2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1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1466" cy="5440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drawing>
        <wp:anchor distT="0" distB="0" distL="0" distR="0" simplePos="0" relativeHeight="250189824" behindDoc="1" locked="0" layoutInCell="1" allowOverlap="1">
          <wp:simplePos x="0" y="0"/>
          <wp:positionH relativeFrom="page">
            <wp:posOffset>7172960</wp:posOffset>
          </wp:positionH>
          <wp:positionV relativeFrom="page">
            <wp:posOffset>74295</wp:posOffset>
          </wp:positionV>
          <wp:extent cx="1831340" cy="544195"/>
          <wp:effectExtent l="0" t="0" r="0" b="0"/>
          <wp:wrapNone/>
          <wp:docPr id="3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age1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1466" cy="5440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205925"/>
    <w:multiLevelType w:val="multilevel"/>
    <w:tmpl w:val="BF205925"/>
    <w:lvl w:ilvl="0" w:tentative="0">
      <w:start w:val="5"/>
      <w:numFmt w:val="decimal"/>
      <w:lvlText w:val="%1."/>
      <w:lvlJc w:val="left"/>
      <w:pPr>
        <w:ind w:left="2352" w:hanging="481"/>
        <w:jc w:val="left"/>
      </w:pPr>
      <w:rPr>
        <w:rFonts w:hint="default" w:ascii="宋体" w:hAnsi="宋体" w:eastAsia="宋体" w:cs="宋体"/>
        <w:spacing w:val="-7"/>
        <w:w w:val="100"/>
        <w:sz w:val="46"/>
        <w:szCs w:val="46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3556" w:hanging="48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4752" w:hanging="48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5948" w:hanging="48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7144" w:hanging="48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8340" w:hanging="48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9536" w:hanging="48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0732" w:hanging="48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11928" w:hanging="481"/>
      </w:pPr>
      <w:rPr>
        <w:rFonts w:hint="default"/>
        <w:lang w:val="zh-CN" w:eastAsia="zh-CN" w:bidi="zh-CN"/>
      </w:rPr>
    </w:lvl>
  </w:abstractNum>
  <w:abstractNum w:abstractNumId="1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2318" w:hanging="724"/>
        <w:jc w:val="left"/>
      </w:pPr>
      <w:rPr>
        <w:rFonts w:hint="default" w:ascii="宋体" w:hAnsi="宋体" w:eastAsia="宋体" w:cs="宋体"/>
        <w:b/>
        <w:bCs/>
        <w:spacing w:val="2"/>
        <w:w w:val="99"/>
        <w:sz w:val="46"/>
        <w:szCs w:val="46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3520" w:hanging="724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4720" w:hanging="724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5920" w:hanging="724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7120" w:hanging="724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8320" w:hanging="724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9520" w:hanging="724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0720" w:hanging="724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11920" w:hanging="724"/>
      </w:pPr>
      <w:rPr>
        <w:rFonts w:hint="default"/>
        <w:lang w:val="zh-CN" w:eastAsia="zh-CN" w:bidi="zh-CN"/>
      </w:rPr>
    </w:lvl>
  </w:abstractNum>
  <w:abstractNum w:abstractNumId="2">
    <w:nsid w:val="0053208E"/>
    <w:multiLevelType w:val="multilevel"/>
    <w:tmpl w:val="0053208E"/>
    <w:lvl w:ilvl="0" w:tentative="0">
      <w:start w:val="0"/>
      <w:numFmt w:val="bullet"/>
      <w:lvlText w:val=""/>
      <w:lvlJc w:val="left"/>
      <w:pPr>
        <w:ind w:left="1681" w:hanging="540"/>
      </w:pPr>
      <w:rPr>
        <w:rFonts w:hint="default" w:ascii="Wingdings" w:hAnsi="Wingdings" w:eastAsia="Wingdings" w:cs="Wingdings"/>
        <w:color w:val="FF0000"/>
        <w:w w:val="100"/>
        <w:sz w:val="48"/>
        <w:szCs w:val="48"/>
        <w:lang w:val="zh-CN" w:eastAsia="zh-CN" w:bidi="zh-CN"/>
      </w:rPr>
    </w:lvl>
    <w:lvl w:ilvl="1" w:tentative="0">
      <w:start w:val="0"/>
      <w:numFmt w:val="bullet"/>
      <w:lvlText w:val=""/>
      <w:lvlJc w:val="left"/>
      <w:pPr>
        <w:ind w:left="2026" w:hanging="660"/>
      </w:pPr>
      <w:rPr>
        <w:rFonts w:hint="default" w:ascii="Wingdings" w:hAnsi="Wingdings" w:eastAsia="Wingdings" w:cs="Wingdings"/>
        <w:color w:val="FF0000"/>
        <w:w w:val="100"/>
        <w:sz w:val="48"/>
        <w:szCs w:val="48"/>
        <w:lang w:val="zh-CN" w:eastAsia="zh-CN" w:bidi="zh-CN"/>
      </w:rPr>
    </w:lvl>
    <w:lvl w:ilvl="2" w:tentative="0">
      <w:start w:val="0"/>
      <w:numFmt w:val="bullet"/>
      <w:lvlText w:val=""/>
      <w:lvlJc w:val="left"/>
      <w:pPr>
        <w:ind w:left="2474" w:hanging="540"/>
      </w:pPr>
      <w:rPr>
        <w:rFonts w:hint="default"/>
        <w:w w:val="99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960" w:hanging="54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440" w:hanging="54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920" w:hanging="54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8400" w:hanging="54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9880" w:hanging="54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11360" w:hanging="540"/>
      </w:pPr>
      <w:rPr>
        <w:rFonts w:hint="default"/>
        <w:lang w:val="zh-CN" w:eastAsia="zh-CN" w:bidi="zh-CN"/>
      </w:rPr>
    </w:lvl>
  </w:abstractNum>
  <w:abstractNum w:abstractNumId="3">
    <w:nsid w:val="201310D7"/>
    <w:multiLevelType w:val="singleLevel"/>
    <w:tmpl w:val="201310D7"/>
    <w:lvl w:ilvl="0" w:tentative="0">
      <w:start w:val="1"/>
      <w:numFmt w:val="chineseCounting"/>
      <w:suff w:val="nothing"/>
      <w:lvlText w:val="第%1，"/>
      <w:lvlJc w:val="left"/>
      <w:rPr>
        <w:rFonts w:hint="eastAsia"/>
      </w:rPr>
    </w:lvl>
  </w:abstractNum>
  <w:abstractNum w:abstractNumId="4">
    <w:nsid w:val="59ADCABA"/>
    <w:multiLevelType w:val="multilevel"/>
    <w:tmpl w:val="59ADCABA"/>
    <w:lvl w:ilvl="0" w:tentative="0">
      <w:start w:val="1"/>
      <w:numFmt w:val="decimal"/>
      <w:lvlText w:val="（%1）"/>
      <w:lvlJc w:val="left"/>
      <w:pPr>
        <w:ind w:left="1594" w:hanging="1206"/>
        <w:jc w:val="left"/>
      </w:pPr>
      <w:rPr>
        <w:rFonts w:hint="default" w:ascii="宋体" w:hAnsi="宋体" w:eastAsia="宋体" w:cs="宋体"/>
        <w:b/>
        <w:bCs/>
        <w:spacing w:val="2"/>
        <w:w w:val="99"/>
        <w:sz w:val="46"/>
        <w:szCs w:val="46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872" w:hanging="1206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4144" w:hanging="1206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5416" w:hanging="1206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6688" w:hanging="1206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7960" w:hanging="1206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9232" w:hanging="1206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0504" w:hanging="1206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11776" w:hanging="1206"/>
      </w:pPr>
      <w:rPr>
        <w:rFonts w:hint="default"/>
        <w:lang w:val="zh-CN" w:eastAsia="zh-CN" w:bidi="zh-CN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shapeLayoutLikeWW8/>
    <w:useFELayout/>
    <w:compatSetting w:name="compatibilityMode" w:uri="http://schemas.microsoft.com/office/word" w:val="12"/>
  </w:compat>
  <w:rsids>
    <w:rsidRoot w:val="00000000"/>
    <w:rsid w:val="0B9D64BB"/>
    <w:rsid w:val="19A4555B"/>
    <w:rsid w:val="75682AE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line="750" w:lineRule="exact"/>
      <w:ind w:left="20"/>
      <w:outlineLvl w:val="1"/>
    </w:pPr>
    <w:rPr>
      <w:rFonts w:ascii="宋体" w:hAnsi="宋体" w:eastAsia="宋体" w:cs="宋体"/>
      <w:b/>
      <w:bCs/>
      <w:sz w:val="64"/>
      <w:szCs w:val="64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32" w:line="595" w:lineRule="exact"/>
      <w:ind w:left="2318" w:hanging="724"/>
      <w:outlineLvl w:val="2"/>
    </w:pPr>
    <w:rPr>
      <w:rFonts w:ascii="宋体" w:hAnsi="宋体" w:eastAsia="宋体" w:cs="宋体"/>
      <w:b/>
      <w:bCs/>
      <w:sz w:val="48"/>
      <w:szCs w:val="48"/>
      <w:lang w:val="zh-CN" w:eastAsia="zh-CN" w:bidi="zh-CN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48"/>
      <w:szCs w:val="48"/>
      <w:lang w:val="zh-CN" w:eastAsia="zh-CN" w:bidi="zh-CN"/>
    </w:rPr>
  </w:style>
  <w:style w:type="table" w:customStyle="1" w:styleId="7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spacing w:line="595" w:lineRule="exact"/>
      <w:ind w:left="1594" w:hanging="540"/>
    </w:pPr>
    <w:rPr>
      <w:rFonts w:ascii="宋体" w:hAnsi="宋体" w:eastAsia="宋体" w:cs="宋体"/>
      <w:lang w:val="zh-CN" w:eastAsia="zh-CN" w:bidi="zh-CN"/>
    </w:rPr>
  </w:style>
  <w:style w:type="paragraph" w:customStyle="1" w:styleId="9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68.jpeg"/><Relationship Id="rId98" Type="http://schemas.openxmlformats.org/officeDocument/2006/relationships/image" Target="media/image67.png"/><Relationship Id="rId97" Type="http://schemas.openxmlformats.org/officeDocument/2006/relationships/image" Target="media/image66.jpeg"/><Relationship Id="rId96" Type="http://schemas.openxmlformats.org/officeDocument/2006/relationships/image" Target="media/image65.png"/><Relationship Id="rId95" Type="http://schemas.openxmlformats.org/officeDocument/2006/relationships/image" Target="media/image64.jpeg"/><Relationship Id="rId94" Type="http://schemas.openxmlformats.org/officeDocument/2006/relationships/image" Target="media/image63.png"/><Relationship Id="rId93" Type="http://schemas.openxmlformats.org/officeDocument/2006/relationships/image" Target="media/image62.jpeg"/><Relationship Id="rId92" Type="http://schemas.openxmlformats.org/officeDocument/2006/relationships/image" Target="media/image61.jpeg"/><Relationship Id="rId91" Type="http://schemas.openxmlformats.org/officeDocument/2006/relationships/image" Target="media/image60.jpeg"/><Relationship Id="rId90" Type="http://schemas.openxmlformats.org/officeDocument/2006/relationships/image" Target="media/image59.jpeg"/><Relationship Id="rId9" Type="http://schemas.openxmlformats.org/officeDocument/2006/relationships/header" Target="header4.xml"/><Relationship Id="rId89" Type="http://schemas.openxmlformats.org/officeDocument/2006/relationships/image" Target="media/image58.png"/><Relationship Id="rId88" Type="http://schemas.openxmlformats.org/officeDocument/2006/relationships/image" Target="media/image57.jpeg"/><Relationship Id="rId87" Type="http://schemas.openxmlformats.org/officeDocument/2006/relationships/image" Target="media/image56.png"/><Relationship Id="rId86" Type="http://schemas.openxmlformats.org/officeDocument/2006/relationships/image" Target="media/image55.png"/><Relationship Id="rId85" Type="http://schemas.openxmlformats.org/officeDocument/2006/relationships/image" Target="media/image54.jpeg"/><Relationship Id="rId84" Type="http://schemas.openxmlformats.org/officeDocument/2006/relationships/image" Target="media/image53.jpeg"/><Relationship Id="rId83" Type="http://schemas.openxmlformats.org/officeDocument/2006/relationships/image" Target="media/image52.png"/><Relationship Id="rId82" Type="http://schemas.openxmlformats.org/officeDocument/2006/relationships/image" Target="media/image51.png"/><Relationship Id="rId81" Type="http://schemas.openxmlformats.org/officeDocument/2006/relationships/image" Target="media/image1.jpeg"/><Relationship Id="rId80" Type="http://schemas.openxmlformats.org/officeDocument/2006/relationships/image" Target="media/image50.png"/><Relationship Id="rId8" Type="http://schemas.openxmlformats.org/officeDocument/2006/relationships/header" Target="header3.xml"/><Relationship Id="rId79" Type="http://schemas.openxmlformats.org/officeDocument/2006/relationships/image" Target="media/image49.png"/><Relationship Id="rId78" Type="http://schemas.openxmlformats.org/officeDocument/2006/relationships/image" Target="media/image48.jpeg"/><Relationship Id="rId77" Type="http://schemas.openxmlformats.org/officeDocument/2006/relationships/image" Target="media/image47.png"/><Relationship Id="rId76" Type="http://schemas.openxmlformats.org/officeDocument/2006/relationships/image" Target="media/image46.png"/><Relationship Id="rId75" Type="http://schemas.openxmlformats.org/officeDocument/2006/relationships/image" Target="media/image45.jpeg"/><Relationship Id="rId74" Type="http://schemas.openxmlformats.org/officeDocument/2006/relationships/image" Target="media/image44.png"/><Relationship Id="rId73" Type="http://schemas.openxmlformats.org/officeDocument/2006/relationships/image" Target="media/image43.jpeg"/><Relationship Id="rId72" Type="http://schemas.openxmlformats.org/officeDocument/2006/relationships/image" Target="media/image42.jpeg"/><Relationship Id="rId71" Type="http://schemas.openxmlformats.org/officeDocument/2006/relationships/image" Target="media/image41.jpeg"/><Relationship Id="rId70" Type="http://schemas.openxmlformats.org/officeDocument/2006/relationships/image" Target="media/image40.jpeg"/><Relationship Id="rId7" Type="http://schemas.openxmlformats.org/officeDocument/2006/relationships/footer" Target="footer3.xml"/><Relationship Id="rId69" Type="http://schemas.openxmlformats.org/officeDocument/2006/relationships/image" Target="media/image39.jpeg"/><Relationship Id="rId68" Type="http://schemas.openxmlformats.org/officeDocument/2006/relationships/image" Target="media/image38.jpeg"/><Relationship Id="rId67" Type="http://schemas.openxmlformats.org/officeDocument/2006/relationships/image" Target="media/image37.jpeg"/><Relationship Id="rId66" Type="http://schemas.openxmlformats.org/officeDocument/2006/relationships/image" Target="media/image36.jpeg"/><Relationship Id="rId65" Type="http://schemas.openxmlformats.org/officeDocument/2006/relationships/image" Target="media/image35.jpeg"/><Relationship Id="rId64" Type="http://schemas.openxmlformats.org/officeDocument/2006/relationships/image" Target="media/image34.png"/><Relationship Id="rId63" Type="http://schemas.openxmlformats.org/officeDocument/2006/relationships/image" Target="media/image33.jpeg"/><Relationship Id="rId62" Type="http://schemas.openxmlformats.org/officeDocument/2006/relationships/image" Target="media/image32.jpeg"/><Relationship Id="rId61" Type="http://schemas.openxmlformats.org/officeDocument/2006/relationships/image" Target="media/image31.png"/><Relationship Id="rId60" Type="http://schemas.openxmlformats.org/officeDocument/2006/relationships/image" Target="media/image30.jpeg"/><Relationship Id="rId6" Type="http://schemas.openxmlformats.org/officeDocument/2006/relationships/header" Target="header2.xml"/><Relationship Id="rId59" Type="http://schemas.openxmlformats.org/officeDocument/2006/relationships/image" Target="media/image29.jpeg"/><Relationship Id="rId58" Type="http://schemas.openxmlformats.org/officeDocument/2006/relationships/image" Target="media/image28.png"/><Relationship Id="rId57" Type="http://schemas.openxmlformats.org/officeDocument/2006/relationships/image" Target="media/image27.png"/><Relationship Id="rId56" Type="http://schemas.openxmlformats.org/officeDocument/2006/relationships/image" Target="media/image26.jpeg"/><Relationship Id="rId55" Type="http://schemas.openxmlformats.org/officeDocument/2006/relationships/image" Target="media/image25.jpeg"/><Relationship Id="rId54" Type="http://schemas.openxmlformats.org/officeDocument/2006/relationships/image" Target="media/image24.jpeg"/><Relationship Id="rId53" Type="http://schemas.openxmlformats.org/officeDocument/2006/relationships/image" Target="media/image23.jpeg"/><Relationship Id="rId52" Type="http://schemas.openxmlformats.org/officeDocument/2006/relationships/image" Target="media/image22.png"/><Relationship Id="rId51" Type="http://schemas.openxmlformats.org/officeDocument/2006/relationships/image" Target="media/image21.jpeg"/><Relationship Id="rId50" Type="http://schemas.openxmlformats.org/officeDocument/2006/relationships/image" Target="media/image20.jpeg"/><Relationship Id="rId5" Type="http://schemas.openxmlformats.org/officeDocument/2006/relationships/footer" Target="footer2.xml"/><Relationship Id="rId49" Type="http://schemas.openxmlformats.org/officeDocument/2006/relationships/image" Target="media/image19.png"/><Relationship Id="rId48" Type="http://schemas.openxmlformats.org/officeDocument/2006/relationships/image" Target="media/image18.png"/><Relationship Id="rId47" Type="http://schemas.openxmlformats.org/officeDocument/2006/relationships/image" Target="media/image17.jpeg"/><Relationship Id="rId46" Type="http://schemas.openxmlformats.org/officeDocument/2006/relationships/image" Target="media/image16.jpeg"/><Relationship Id="rId45" Type="http://schemas.openxmlformats.org/officeDocument/2006/relationships/image" Target="media/image15.png"/><Relationship Id="rId44" Type="http://schemas.openxmlformats.org/officeDocument/2006/relationships/image" Target="media/image14.png"/><Relationship Id="rId43" Type="http://schemas.openxmlformats.org/officeDocument/2006/relationships/image" Target="media/image13.png"/><Relationship Id="rId42" Type="http://schemas.openxmlformats.org/officeDocument/2006/relationships/image" Target="media/image12.png"/><Relationship Id="rId41" Type="http://schemas.openxmlformats.org/officeDocument/2006/relationships/image" Target="media/image11.png"/><Relationship Id="rId40" Type="http://schemas.openxmlformats.org/officeDocument/2006/relationships/image" Target="media/image10.png"/><Relationship Id="rId4" Type="http://schemas.openxmlformats.org/officeDocument/2006/relationships/header" Target="header1.xml"/><Relationship Id="rId39" Type="http://schemas.openxmlformats.org/officeDocument/2006/relationships/image" Target="media/image9.png"/><Relationship Id="rId38" Type="http://schemas.openxmlformats.org/officeDocument/2006/relationships/image" Target="media/image8.png"/><Relationship Id="rId37" Type="http://schemas.openxmlformats.org/officeDocument/2006/relationships/image" Target="media/image7.png"/><Relationship Id="rId36" Type="http://schemas.openxmlformats.org/officeDocument/2006/relationships/image" Target="media/image6.png"/><Relationship Id="rId35" Type="http://schemas.openxmlformats.org/officeDocument/2006/relationships/image" Target="media/image5.png"/><Relationship Id="rId34" Type="http://schemas.openxmlformats.org/officeDocument/2006/relationships/image" Target="media/image4.png"/><Relationship Id="rId33" Type="http://schemas.openxmlformats.org/officeDocument/2006/relationships/theme" Target="theme/theme1.xml"/><Relationship Id="rId32" Type="http://schemas.openxmlformats.org/officeDocument/2006/relationships/footer" Target="footer13.xml"/><Relationship Id="rId31" Type="http://schemas.openxmlformats.org/officeDocument/2006/relationships/header" Target="header17.xml"/><Relationship Id="rId30" Type="http://schemas.openxmlformats.org/officeDocument/2006/relationships/footer" Target="footer12.xml"/><Relationship Id="rId3" Type="http://schemas.openxmlformats.org/officeDocument/2006/relationships/footer" Target="footer1.xml"/><Relationship Id="rId29" Type="http://schemas.openxmlformats.org/officeDocument/2006/relationships/header" Target="header16.xml"/><Relationship Id="rId28" Type="http://schemas.openxmlformats.org/officeDocument/2006/relationships/header" Target="header15.xml"/><Relationship Id="rId27" Type="http://schemas.openxmlformats.org/officeDocument/2006/relationships/footer" Target="footer11.xml"/><Relationship Id="rId26" Type="http://schemas.openxmlformats.org/officeDocument/2006/relationships/header" Target="header14.xml"/><Relationship Id="rId25" Type="http://schemas.openxmlformats.org/officeDocument/2006/relationships/footer" Target="footer10.xml"/><Relationship Id="rId24" Type="http://schemas.openxmlformats.org/officeDocument/2006/relationships/header" Target="header13.xml"/><Relationship Id="rId23" Type="http://schemas.openxmlformats.org/officeDocument/2006/relationships/footer" Target="footer9.xml"/><Relationship Id="rId22" Type="http://schemas.openxmlformats.org/officeDocument/2006/relationships/header" Target="header12.xml"/><Relationship Id="rId21" Type="http://schemas.openxmlformats.org/officeDocument/2006/relationships/header" Target="header11.xml"/><Relationship Id="rId20" Type="http://schemas.openxmlformats.org/officeDocument/2006/relationships/footer" Target="footer8.xml"/><Relationship Id="rId2" Type="http://schemas.openxmlformats.org/officeDocument/2006/relationships/settings" Target="settings.xml"/><Relationship Id="rId19" Type="http://schemas.openxmlformats.org/officeDocument/2006/relationships/header" Target="header10.xml"/><Relationship Id="rId18" Type="http://schemas.openxmlformats.org/officeDocument/2006/relationships/header" Target="header9.xml"/><Relationship Id="rId17" Type="http://schemas.openxmlformats.org/officeDocument/2006/relationships/footer" Target="footer7.xml"/><Relationship Id="rId16" Type="http://schemas.openxmlformats.org/officeDocument/2006/relationships/header" Target="header8.xml"/><Relationship Id="rId15" Type="http://schemas.openxmlformats.org/officeDocument/2006/relationships/footer" Target="footer6.xml"/><Relationship Id="rId14" Type="http://schemas.openxmlformats.org/officeDocument/2006/relationships/header" Target="header7.xml"/><Relationship Id="rId13" Type="http://schemas.openxmlformats.org/officeDocument/2006/relationships/header" Target="header6.xml"/><Relationship Id="rId128" Type="http://schemas.openxmlformats.org/officeDocument/2006/relationships/fontTable" Target="fontTable.xml"/><Relationship Id="rId127" Type="http://schemas.openxmlformats.org/officeDocument/2006/relationships/numbering" Target="numbering.xml"/><Relationship Id="rId126" Type="http://schemas.openxmlformats.org/officeDocument/2006/relationships/customXml" Target="../customXml/item1.xml"/><Relationship Id="rId125" Type="http://schemas.openxmlformats.org/officeDocument/2006/relationships/image" Target="media/image94.png"/><Relationship Id="rId124" Type="http://schemas.openxmlformats.org/officeDocument/2006/relationships/image" Target="media/image93.png"/><Relationship Id="rId123" Type="http://schemas.openxmlformats.org/officeDocument/2006/relationships/image" Target="media/image92.png"/><Relationship Id="rId122" Type="http://schemas.openxmlformats.org/officeDocument/2006/relationships/image" Target="media/image91.png"/><Relationship Id="rId121" Type="http://schemas.openxmlformats.org/officeDocument/2006/relationships/image" Target="media/image90.png"/><Relationship Id="rId120" Type="http://schemas.openxmlformats.org/officeDocument/2006/relationships/image" Target="media/image89.png"/><Relationship Id="rId12" Type="http://schemas.openxmlformats.org/officeDocument/2006/relationships/footer" Target="footer5.xml"/><Relationship Id="rId119" Type="http://schemas.openxmlformats.org/officeDocument/2006/relationships/image" Target="media/image88.png"/><Relationship Id="rId118" Type="http://schemas.openxmlformats.org/officeDocument/2006/relationships/image" Target="media/image87.png"/><Relationship Id="rId117" Type="http://schemas.openxmlformats.org/officeDocument/2006/relationships/image" Target="media/image86.jpeg"/><Relationship Id="rId116" Type="http://schemas.openxmlformats.org/officeDocument/2006/relationships/image" Target="media/image85.png"/><Relationship Id="rId115" Type="http://schemas.openxmlformats.org/officeDocument/2006/relationships/image" Target="media/image84.jpeg"/><Relationship Id="rId114" Type="http://schemas.openxmlformats.org/officeDocument/2006/relationships/image" Target="media/image83.jpeg"/><Relationship Id="rId113" Type="http://schemas.openxmlformats.org/officeDocument/2006/relationships/image" Target="media/image82.png"/><Relationship Id="rId112" Type="http://schemas.openxmlformats.org/officeDocument/2006/relationships/image" Target="media/image81.jpeg"/><Relationship Id="rId111" Type="http://schemas.openxmlformats.org/officeDocument/2006/relationships/image" Target="media/image80.jpeg"/><Relationship Id="rId110" Type="http://schemas.openxmlformats.org/officeDocument/2006/relationships/image" Target="media/image79.png"/><Relationship Id="rId11" Type="http://schemas.openxmlformats.org/officeDocument/2006/relationships/header" Target="header5.xml"/><Relationship Id="rId109" Type="http://schemas.openxmlformats.org/officeDocument/2006/relationships/image" Target="media/image78.png"/><Relationship Id="rId108" Type="http://schemas.openxmlformats.org/officeDocument/2006/relationships/image" Target="media/image77.png"/><Relationship Id="rId107" Type="http://schemas.openxmlformats.org/officeDocument/2006/relationships/image" Target="media/image76.png"/><Relationship Id="rId106" Type="http://schemas.openxmlformats.org/officeDocument/2006/relationships/image" Target="media/image75.jpeg"/><Relationship Id="rId105" Type="http://schemas.openxmlformats.org/officeDocument/2006/relationships/image" Target="media/image74.png"/><Relationship Id="rId104" Type="http://schemas.openxmlformats.org/officeDocument/2006/relationships/image" Target="media/image73.jpeg"/><Relationship Id="rId103" Type="http://schemas.openxmlformats.org/officeDocument/2006/relationships/image" Target="media/image72.jpeg"/><Relationship Id="rId102" Type="http://schemas.openxmlformats.org/officeDocument/2006/relationships/image" Target="media/image71.jpeg"/><Relationship Id="rId101" Type="http://schemas.openxmlformats.org/officeDocument/2006/relationships/image" Target="media/image70.png"/><Relationship Id="rId100" Type="http://schemas.openxmlformats.org/officeDocument/2006/relationships/image" Target="media/image69.png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26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35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44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52"/>
    <customShpInfo spid="_x0000_s1061"/>
    <customShpInfo spid="_x0000_s1062"/>
    <customShpInfo spid="_x0000_s1060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63"/>
    <customShpInfo spid="_x0000_s1075"/>
    <customShpInfo spid="_x0000_s1076"/>
    <customShpInfo spid="_x0000_s1074"/>
    <customShpInfo spid="_x0000_s1072"/>
    <customShpInfo spid="_x0000_s1073"/>
    <customShpInfo spid="_x0000_s1071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77"/>
    <customShpInfo spid="_x0000_s1086"/>
    <customShpInfo spid="_x0000_s1087"/>
    <customShpInfo spid="_x0000_s1085"/>
    <customShpInfo spid="_x0000_s1089"/>
    <customShpInfo spid="_x0000_s1090"/>
    <customShpInfo spid="_x0000_s1088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091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0"/>
    <customShpInfo spid="_x0000_s1109"/>
    <customShpInfo spid="_x0000_s1110"/>
    <customShpInfo spid="_x0000_s1108"/>
    <customShpInfo spid="_x0000_s1112"/>
    <customShpInfo spid="_x0000_s1113"/>
    <customShpInfo spid="_x0000_s1111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14"/>
    <customShpInfo spid="_x0000_s1127"/>
    <customShpInfo spid="_x0000_s1128"/>
    <customShpInfo spid="_x0000_s1129"/>
    <customShpInfo spid="_x0000_s1126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0"/>
    <customShpInfo spid="_x0000_s1140"/>
    <customShpInfo spid="_x0000_s1141"/>
    <customShpInfo spid="_x0000_s1139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42"/>
    <customShpInfo spid="_x0000_s1152"/>
    <customShpInfo spid="_x0000_s1153"/>
    <customShpInfo spid="_x0000_s1151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54"/>
    <customShpInfo spid="_x0000_s1164"/>
    <customShpInfo spid="_x0000_s1165"/>
    <customShpInfo spid="_x0000_s1163"/>
    <customShpInfo spid="_x0000_s1167"/>
    <customShpInfo spid="_x0000_s1168"/>
    <customShpInfo spid="_x0000_s1166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69"/>
    <customShpInfo spid="_x0000_s1179"/>
    <customShpInfo spid="_x0000_s1180"/>
    <customShpInfo spid="_x0000_s1178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81"/>
    <customShpInfo spid="_x0000_s1191"/>
    <customShpInfo spid="_x0000_s1192"/>
    <customShpInfo spid="_x0000_s1190"/>
    <customShpInfo spid="_x0000_s1194"/>
    <customShpInfo spid="_x0000_s1195"/>
    <customShpInfo spid="_x0000_s1193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196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05"/>
    <customShpInfo spid="_x0000_s1215"/>
    <customShpInfo spid="_x0000_s1216"/>
    <customShpInfo spid="_x0000_s1214"/>
    <customShpInfo spid="_x0000_s1218"/>
    <customShpInfo spid="_x0000_s1219"/>
    <customShpInfo spid="_x0000_s1217"/>
    <customShpInfo spid="_x0000_s1221"/>
    <customShpInfo spid="_x0000_s1222"/>
    <customShpInfo spid="_x0000_s1223"/>
    <customShpInfo spid="_x0000_s1224"/>
    <customShpInfo spid="_x0000_s1225"/>
    <customShpInfo spid="_x0000_s1226"/>
    <customShpInfo spid="_x0000_s1227"/>
    <customShpInfo spid="_x0000_s1228"/>
    <customShpInfo spid="_x0000_s1220"/>
    <customShpInfo spid="_x0000_s1230"/>
    <customShpInfo spid="_x0000_s1231"/>
    <customShpInfo spid="_x0000_s1232"/>
    <customShpInfo spid="_x0000_s1233"/>
    <customShpInfo spid="_x0000_s1234"/>
    <customShpInfo spid="_x0000_s1235"/>
    <customShpInfo spid="_x0000_s1236"/>
    <customShpInfo spid="_x0000_s1237"/>
    <customShpInfo spid="_x0000_s1229"/>
    <customShpInfo spid="_x0000_s1239"/>
    <customShpInfo spid="_x0000_s1240"/>
    <customShpInfo spid="_x0000_s1238"/>
    <customShpInfo spid="_x0000_s1242"/>
    <customShpInfo spid="_x0000_s1243"/>
    <customShpInfo spid="_x0000_s1244"/>
    <customShpInfo spid="_x0000_s1245"/>
    <customShpInfo spid="_x0000_s1246"/>
    <customShpInfo spid="_x0000_s1247"/>
    <customShpInfo spid="_x0000_s1248"/>
    <customShpInfo spid="_x0000_s1249"/>
    <customShpInfo spid="_x0000_s1241"/>
    <customShpInfo spid="_x0000_s1251"/>
    <customShpInfo spid="_x0000_s1252"/>
    <customShpInfo spid="_x0000_s1253"/>
    <customShpInfo spid="_x0000_s1254"/>
    <customShpInfo spid="_x0000_s1250"/>
    <customShpInfo spid="_x0000_s1256"/>
    <customShpInfo spid="_x0000_s1257"/>
    <customShpInfo spid="_x0000_s1258"/>
    <customShpInfo spid="_x0000_s1259"/>
    <customShpInfo spid="_x0000_s1260"/>
    <customShpInfo spid="_x0000_s1261"/>
    <customShpInfo spid="_x0000_s1262"/>
    <customShpInfo spid="_x0000_s1263"/>
    <customShpInfo spid="_x0000_s1255"/>
    <customShpInfo spid="_x0000_s1265"/>
    <customShpInfo spid="_x0000_s1266"/>
    <customShpInfo spid="_x0000_s1267"/>
    <customShpInfo spid="_x0000_s1264"/>
    <customShpInfo spid="_x0000_s1269"/>
    <customShpInfo spid="_x0000_s1270"/>
    <customShpInfo spid="_x0000_s1271"/>
    <customShpInfo spid="_x0000_s1272"/>
    <customShpInfo spid="_x0000_s1273"/>
    <customShpInfo spid="_x0000_s1274"/>
    <customShpInfo spid="_x0000_s1275"/>
    <customShpInfo spid="_x0000_s1276"/>
    <customShpInfo spid="_x0000_s1268"/>
    <customShpInfo spid="_x0000_s1278"/>
    <customShpInfo spid="_x0000_s1279"/>
    <customShpInfo spid="_x0000_s1280"/>
    <customShpInfo spid="_x0000_s1281"/>
    <customShpInfo spid="_x0000_s1282"/>
    <customShpInfo spid="_x0000_s1283"/>
    <customShpInfo spid="_x0000_s1284"/>
    <customShpInfo spid="_x0000_s1285"/>
    <customShpInfo spid="_x0000_s1277"/>
    <customShpInfo spid="_x0000_s1287"/>
    <customShpInfo spid="_x0000_s1288"/>
    <customShpInfo spid="_x0000_s1289"/>
    <customShpInfo spid="_x0000_s1290"/>
    <customShpInfo spid="_x0000_s1291"/>
    <customShpInfo spid="_x0000_s1292"/>
    <customShpInfo spid="_x0000_s1293"/>
    <customShpInfo spid="_x0000_s1294"/>
    <customShpInfo spid="_x0000_s1286"/>
    <customShpInfo spid="_x0000_s1296"/>
    <customShpInfo spid="_x0000_s1297"/>
    <customShpInfo spid="_x0000_s1298"/>
    <customShpInfo spid="_x0000_s1299"/>
    <customShpInfo spid="_x0000_s1300"/>
    <customShpInfo spid="_x0000_s1301"/>
    <customShpInfo spid="_x0000_s1302"/>
    <customShpInfo spid="_x0000_s1303"/>
    <customShpInfo spid="_x0000_s1295"/>
    <customShpInfo spid="_x0000_s1305"/>
    <customShpInfo spid="_x0000_s1306"/>
    <customShpInfo spid="_x0000_s1307"/>
    <customShpInfo spid="_x0000_s1308"/>
    <customShpInfo spid="_x0000_s1309"/>
    <customShpInfo spid="_x0000_s1310"/>
    <customShpInfo spid="_x0000_s1311"/>
    <customShpInfo spid="_x0000_s1312"/>
    <customShpInfo spid="_x0000_s1304"/>
    <customShpInfo spid="_x0000_s1314"/>
    <customShpInfo spid="_x0000_s1315"/>
    <customShpInfo spid="_x0000_s1313"/>
    <customShpInfo spid="_x0000_s1317"/>
    <customShpInfo spid="_x0000_s1318"/>
    <customShpInfo spid="_x0000_s1319"/>
    <customShpInfo spid="_x0000_s1320"/>
    <customShpInfo spid="_x0000_s1321"/>
    <customShpInfo spid="_x0000_s1322"/>
    <customShpInfo spid="_x0000_s1323"/>
    <customShpInfo spid="_x0000_s1324"/>
    <customShpInfo spid="_x0000_s1316"/>
    <customShpInfo spid="_x0000_s1326"/>
    <customShpInfo spid="_x0000_s1327"/>
    <customShpInfo spid="_x0000_s1325"/>
    <customShpInfo spid="_x0000_s1329"/>
    <customShpInfo spid="_x0000_s1330"/>
    <customShpInfo spid="_x0000_s1331"/>
    <customShpInfo spid="_x0000_s1332"/>
    <customShpInfo spid="_x0000_s1333"/>
    <customShpInfo spid="_x0000_s1334"/>
    <customShpInfo spid="_x0000_s1335"/>
    <customShpInfo spid="_x0000_s1336"/>
    <customShpInfo spid="_x0000_s1328"/>
    <customShpInfo spid="_x0000_s1338"/>
    <customShpInfo spid="_x0000_s1339"/>
    <customShpInfo spid="_x0000_s1340"/>
    <customShpInfo spid="_x0000_s1341"/>
    <customShpInfo spid="_x0000_s1342"/>
    <customShpInfo spid="_x0000_s1343"/>
    <customShpInfo spid="_x0000_s1344"/>
    <customShpInfo spid="_x0000_s1345"/>
    <customShpInfo spid="_x0000_s1337"/>
    <customShpInfo spid="_x0000_s1347"/>
    <customShpInfo spid="_x0000_s1348"/>
    <customShpInfo spid="_x0000_s1349"/>
    <customShpInfo spid="_x0000_s1350"/>
    <customShpInfo spid="_x0000_s1351"/>
    <customShpInfo spid="_x0000_s1352"/>
    <customShpInfo spid="_x0000_s1353"/>
    <customShpInfo spid="_x0000_s1354"/>
    <customShpInfo spid="_x0000_s1346"/>
    <customShpInfo spid="_x0000_s1356"/>
    <customShpInfo spid="_x0000_s1357"/>
    <customShpInfo spid="_x0000_s1358"/>
    <customShpInfo spid="_x0000_s1359"/>
    <customShpInfo spid="_x0000_s1360"/>
    <customShpInfo spid="_x0000_s1361"/>
    <customShpInfo spid="_x0000_s1362"/>
    <customShpInfo spid="_x0000_s1363"/>
    <customShpInfo spid="_x0000_s1355"/>
    <customShpInfo spid="_x0000_s1364"/>
    <customShpInfo spid="_x0000_s1366"/>
    <customShpInfo spid="_x0000_s1367"/>
    <customShpInfo spid="_x0000_s1365"/>
    <customShpInfo spid="_x0000_s1369"/>
    <customShpInfo spid="_x0000_s1370"/>
    <customShpInfo spid="_x0000_s1368"/>
    <customShpInfo spid="_x0000_s1372"/>
    <customShpInfo spid="_x0000_s1373"/>
    <customShpInfo spid="_x0000_s1374"/>
    <customShpInfo spid="_x0000_s1375"/>
    <customShpInfo spid="_x0000_s1376"/>
    <customShpInfo spid="_x0000_s1377"/>
    <customShpInfo spid="_x0000_s1378"/>
    <customShpInfo spid="_x0000_s1379"/>
    <customShpInfo spid="_x0000_s1371"/>
    <customShpInfo spid="_x0000_s1381"/>
    <customShpInfo spid="_x0000_s1382"/>
    <customShpInfo spid="_x0000_s1380"/>
    <customShpInfo spid="_x0000_s1384"/>
    <customShpInfo spid="_x0000_s1385"/>
    <customShpInfo spid="_x0000_s1386"/>
    <customShpInfo spid="_x0000_s1387"/>
    <customShpInfo spid="_x0000_s1388"/>
    <customShpInfo spid="_x0000_s1389"/>
    <customShpInfo spid="_x0000_s1390"/>
    <customShpInfo spid="_x0000_s1391"/>
    <customShpInfo spid="_x0000_s1383"/>
    <customShpInfo spid="_x0000_s1393"/>
    <customShpInfo spid="_x0000_s1394"/>
    <customShpInfo spid="_x0000_s1392"/>
    <customShpInfo spid="_x0000_s1395"/>
    <customShpInfo spid="_x0000_s1397"/>
    <customShpInfo spid="_x0000_s1398"/>
    <customShpInfo spid="_x0000_s1399"/>
    <customShpInfo spid="_x0000_s1400"/>
    <customShpInfo spid="_x0000_s1401"/>
    <customShpInfo spid="_x0000_s1402"/>
    <customShpInfo spid="_x0000_s1403"/>
    <customShpInfo spid="_x0000_s1404"/>
    <customShpInfo spid="_x0000_s1396"/>
    <customShpInfo spid="_x0000_s1406"/>
    <customShpInfo spid="_x0000_s1407"/>
    <customShpInfo spid="_x0000_s1408"/>
    <customShpInfo spid="_x0000_s1409"/>
    <customShpInfo spid="_x0000_s1410"/>
    <customShpInfo spid="_x0000_s1411"/>
    <customShpInfo spid="_x0000_s1412"/>
    <customShpInfo spid="_x0000_s1405"/>
    <customShpInfo spid="_x0000_s1414"/>
    <customShpInfo spid="_x0000_s1415"/>
    <customShpInfo spid="_x0000_s1416"/>
    <customShpInfo spid="_x0000_s1417"/>
    <customShpInfo spid="_x0000_s1418"/>
    <customShpInfo spid="_x0000_s1419"/>
    <customShpInfo spid="_x0000_s1420"/>
    <customShpInfo spid="_x0000_s1413"/>
    <customShpInfo spid="_x0000_s1422"/>
    <customShpInfo spid="_x0000_s1423"/>
    <customShpInfo spid="_x0000_s1424"/>
    <customShpInfo spid="_x0000_s1425"/>
    <customShpInfo spid="_x0000_s1426"/>
    <customShpInfo spid="_x0000_s1427"/>
    <customShpInfo spid="_x0000_s1428"/>
    <customShpInfo spid="_x0000_s1421"/>
    <customShpInfo spid="_x0000_s1430"/>
    <customShpInfo spid="_x0000_s1431"/>
    <customShpInfo spid="_x0000_s1432"/>
    <customShpInfo spid="_x0000_s1433"/>
    <customShpInfo spid="_x0000_s1434"/>
    <customShpInfo spid="_x0000_s1435"/>
    <customShpInfo spid="_x0000_s1436"/>
    <customShpInfo spid="_x0000_s1429"/>
    <customShpInfo spid="_x0000_s1438"/>
    <customShpInfo spid="_x0000_s1439"/>
    <customShpInfo spid="_x0000_s1440"/>
    <customShpInfo spid="_x0000_s1441"/>
    <customShpInfo spid="_x0000_s1442"/>
    <customShpInfo spid="_x0000_s1443"/>
    <customShpInfo spid="_x0000_s1444"/>
    <customShpInfo spid="_x0000_s1437"/>
    <customShpInfo spid="_x0000_s1446"/>
    <customShpInfo spid="_x0000_s1447"/>
    <customShpInfo spid="_x0000_s1448"/>
    <customShpInfo spid="_x0000_s1449"/>
    <customShpInfo spid="_x0000_s1450"/>
    <customShpInfo spid="_x0000_s1451"/>
    <customShpInfo spid="_x0000_s1452"/>
    <customShpInfo spid="_x0000_s1445"/>
    <customShpInfo spid="_x0000_s1454"/>
    <customShpInfo spid="_x0000_s1455"/>
    <customShpInfo spid="_x0000_s1456"/>
    <customShpInfo spid="_x0000_s1457"/>
    <customShpInfo spid="_x0000_s1458"/>
    <customShpInfo spid="_x0000_s1459"/>
    <customShpInfo spid="_x0000_s1460"/>
    <customShpInfo spid="_x0000_s1461"/>
    <customShpInfo spid="_x0000_s1453"/>
    <customShpInfo spid="_x0000_s1463"/>
    <customShpInfo spid="_x0000_s1464"/>
    <customShpInfo spid="_x0000_s1465"/>
    <customShpInfo spid="_x0000_s1466"/>
    <customShpInfo spid="_x0000_s1467"/>
    <customShpInfo spid="_x0000_s1468"/>
    <customShpInfo spid="_x0000_s1469"/>
    <customShpInfo spid="_x0000_s1470"/>
    <customShpInfo spid="_x0000_s1471"/>
    <customShpInfo spid="_x0000_s146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ScaleCrop>false</ScaleCrop>
  <LinksUpToDate>false</LinksUpToDate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2020-04-14T01:00:00Z</dcterms:created>
  <dc:creator>程素莲</dc:creator>
  <cp:lastModifiedBy>莲子</cp:lastModifiedBy>
  <dcterms:modified xsi:type="dcterms:W3CDTF">2021-05-17T01:52:39Z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2019-04-10T00:00:00Z</vt:filetime>
  </property>
  <property fmtid="{D5CDD505-2E9C-101B-9397-08002B2CF9AE}" pid="3" name="Creator">
    <vt:lpwstr>WPS 演示</vt:lpwstr>
  </property>
  <property fmtid="{D5CDD505-2E9C-101B-9397-08002B2CF9AE}" pid="4" name="LastSaved">
    <vt:filetime>2020-04-14T00:00:00Z</vt:filetime>
  </property>
  <property fmtid="{D5CDD505-2E9C-101B-9397-08002B2CF9AE}" pid="5" name="KSOProductBuildVer">
    <vt:lpwstr>2052-10.1.0.7698</vt:lpwstr>
  </property>
</Properties>
</file>